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32C5F3D8" w14:textId="77777777" w:rsidR="0034128A" w:rsidRPr="00203A02" w:rsidRDefault="0034128A" w:rsidP="00980425">
      <w:pPr>
        <w:pStyle w:val="AIUrgentActionTopHeading"/>
        <w:tabs>
          <w:tab w:val="clear" w:pos="567"/>
        </w:tabs>
        <w:ind w:left="-283"/>
        <w:rPr>
          <w:rFonts w:ascii="Amnesty Trade Gothic Cn" w:hAnsi="Amnesty Trade Gothic Cn" w:cs="Arial"/>
          <w:sz w:val="100"/>
          <w:szCs w:val="100"/>
        </w:rPr>
      </w:pPr>
      <w:r w:rsidRPr="00203A02">
        <w:rPr>
          <w:rFonts w:ascii="Amnesty Trade Gothic Cn" w:hAnsi="Amnesty Trade Gothic Cn" w:cs="Arial"/>
          <w:sz w:val="100"/>
          <w:szCs w:val="100"/>
          <w:highlight w:val="yellow"/>
        </w:rPr>
        <w:t>URGENT ACTION</w:t>
      </w:r>
    </w:p>
    <w:p w14:paraId="6F287C88" w14:textId="77777777" w:rsidR="005D2C37" w:rsidRPr="00530127" w:rsidRDefault="005D2C37" w:rsidP="00980425">
      <w:pPr>
        <w:pStyle w:val="Default"/>
        <w:ind w:left="-283"/>
        <w:rPr>
          <w:b/>
          <w:sz w:val="16"/>
          <w:szCs w:val="16"/>
        </w:rPr>
      </w:pPr>
    </w:p>
    <w:p w14:paraId="4AE1C2D9" w14:textId="0DD30735" w:rsidR="00D55421" w:rsidRPr="006761AB" w:rsidRDefault="00D55421" w:rsidP="00F14B72">
      <w:pPr>
        <w:spacing w:after="0"/>
        <w:ind w:left="-283"/>
        <w:rPr>
          <w:rFonts w:ascii="Arial" w:hAnsi="Arial" w:cs="Arial"/>
          <w:b/>
          <w:iCs/>
          <w:sz w:val="32"/>
          <w:szCs w:val="32"/>
          <w:lang w:eastAsia="es-MX"/>
        </w:rPr>
      </w:pPr>
      <w:r w:rsidRPr="006761AB">
        <w:rPr>
          <w:rFonts w:ascii="Arial" w:hAnsi="Arial" w:cs="Arial"/>
          <w:b/>
          <w:iCs/>
          <w:sz w:val="32"/>
          <w:szCs w:val="32"/>
          <w:lang w:eastAsia="es-MX"/>
        </w:rPr>
        <w:t>JOURNALIST’S DISAPPEARANCE MUST BE INVESTIGATED</w:t>
      </w:r>
    </w:p>
    <w:p w14:paraId="51A3AE6E" w14:textId="564FF15D" w:rsidR="00A301DF" w:rsidRPr="00D523C6" w:rsidRDefault="001F0E84" w:rsidP="00A301DF">
      <w:pPr>
        <w:spacing w:after="0"/>
        <w:ind w:left="-283"/>
        <w:jc w:val="both"/>
        <w:rPr>
          <w:rFonts w:ascii="Arial" w:hAnsi="Arial" w:cs="Arial"/>
          <w:b/>
          <w:bCs/>
          <w:sz w:val="20"/>
          <w:szCs w:val="20"/>
          <w:lang w:val="en-US"/>
        </w:rPr>
      </w:pPr>
      <w:r>
        <w:rPr>
          <w:rFonts w:ascii="Arial" w:hAnsi="Arial" w:cs="Arial"/>
          <w:b/>
          <w:bCs/>
          <w:sz w:val="20"/>
          <w:szCs w:val="20"/>
          <w:lang w:val="en-US"/>
        </w:rPr>
        <w:t xml:space="preserve">Mozambican </w:t>
      </w:r>
      <w:r w:rsidR="009C1FC8" w:rsidRPr="00D523C6">
        <w:rPr>
          <w:rFonts w:ascii="Arial" w:hAnsi="Arial" w:cs="Arial"/>
          <w:b/>
          <w:bCs/>
          <w:sz w:val="20"/>
          <w:szCs w:val="20"/>
          <w:lang w:val="en-US"/>
        </w:rPr>
        <w:t xml:space="preserve">journalist and politician Arlindo Chissale, 46, </w:t>
      </w:r>
      <w:r w:rsidR="006A2069">
        <w:rPr>
          <w:rFonts w:ascii="Arial" w:hAnsi="Arial" w:cs="Arial"/>
          <w:b/>
          <w:bCs/>
          <w:sz w:val="20"/>
          <w:szCs w:val="20"/>
          <w:lang w:val="en-US"/>
        </w:rPr>
        <w:t>has not been seen since 7 January.</w:t>
      </w:r>
      <w:r w:rsidR="009C1FC8" w:rsidRPr="00D523C6">
        <w:rPr>
          <w:rFonts w:ascii="Arial" w:hAnsi="Arial" w:cs="Arial"/>
          <w:b/>
          <w:bCs/>
          <w:sz w:val="20"/>
          <w:szCs w:val="20"/>
          <w:lang w:val="en-US"/>
        </w:rPr>
        <w:t xml:space="preserve"> </w:t>
      </w:r>
      <w:r w:rsidR="00A301DF" w:rsidRPr="00D523C6">
        <w:rPr>
          <w:rFonts w:ascii="Arial" w:hAnsi="Arial" w:cs="Arial"/>
          <w:b/>
          <w:bCs/>
          <w:sz w:val="20"/>
          <w:szCs w:val="20"/>
          <w:lang w:val="en-US"/>
        </w:rPr>
        <w:t xml:space="preserve">Witnesses who spoke with </w:t>
      </w:r>
      <w:r w:rsidR="00FA79E4">
        <w:rPr>
          <w:rFonts w:ascii="Arial" w:hAnsi="Arial" w:cs="Arial"/>
          <w:b/>
          <w:bCs/>
          <w:sz w:val="20"/>
          <w:szCs w:val="20"/>
          <w:lang w:val="en-US"/>
        </w:rPr>
        <w:t xml:space="preserve">Arlindo </w:t>
      </w:r>
      <w:r w:rsidR="00A301DF" w:rsidRPr="00D523C6">
        <w:rPr>
          <w:rFonts w:ascii="Arial" w:hAnsi="Arial" w:cs="Arial"/>
          <w:b/>
          <w:bCs/>
          <w:sz w:val="20"/>
          <w:szCs w:val="20"/>
          <w:lang w:val="en-US"/>
        </w:rPr>
        <w:t>Chissale's family revealed that</w:t>
      </w:r>
      <w:r w:rsidR="00887EF5">
        <w:rPr>
          <w:rFonts w:ascii="Arial" w:hAnsi="Arial" w:cs="Arial"/>
          <w:b/>
          <w:bCs/>
          <w:sz w:val="20"/>
          <w:szCs w:val="20"/>
          <w:lang w:val="en-US"/>
        </w:rPr>
        <w:t xml:space="preserve"> on 7 January,</w:t>
      </w:r>
      <w:r w:rsidR="00A301DF" w:rsidRPr="00D523C6">
        <w:rPr>
          <w:rFonts w:ascii="Arial" w:hAnsi="Arial" w:cs="Arial"/>
          <w:b/>
          <w:bCs/>
          <w:sz w:val="20"/>
          <w:szCs w:val="20"/>
          <w:lang w:val="en-US"/>
        </w:rPr>
        <w:t xml:space="preserve"> they saw </w:t>
      </w:r>
      <w:r w:rsidR="00D2462C" w:rsidRPr="00D523C6">
        <w:rPr>
          <w:rFonts w:ascii="Arial" w:hAnsi="Arial" w:cs="Arial"/>
          <w:b/>
          <w:bCs/>
          <w:sz w:val="20"/>
          <w:szCs w:val="20"/>
          <w:lang w:val="en-US"/>
        </w:rPr>
        <w:t xml:space="preserve">him </w:t>
      </w:r>
      <w:r w:rsidR="00A301DF" w:rsidRPr="00D523C6">
        <w:rPr>
          <w:rFonts w:ascii="Arial" w:hAnsi="Arial" w:cs="Arial"/>
          <w:b/>
          <w:bCs/>
          <w:sz w:val="20"/>
          <w:szCs w:val="20"/>
          <w:lang w:val="en-US"/>
        </w:rPr>
        <w:t xml:space="preserve">being </w:t>
      </w:r>
      <w:r w:rsidR="00F41AA7">
        <w:rPr>
          <w:rFonts w:ascii="Arial" w:hAnsi="Arial" w:cs="Arial"/>
          <w:b/>
          <w:bCs/>
          <w:sz w:val="20"/>
          <w:szCs w:val="20"/>
          <w:lang w:val="en-US"/>
        </w:rPr>
        <w:t>removed from a public minibu</w:t>
      </w:r>
      <w:r w:rsidR="002D0929">
        <w:rPr>
          <w:rFonts w:ascii="Arial" w:hAnsi="Arial" w:cs="Arial"/>
          <w:b/>
          <w:bCs/>
          <w:sz w:val="20"/>
          <w:szCs w:val="20"/>
          <w:lang w:val="en-US"/>
        </w:rPr>
        <w:t>s</w:t>
      </w:r>
      <w:r w:rsidR="00F41AA7">
        <w:rPr>
          <w:rFonts w:ascii="Arial" w:hAnsi="Arial" w:cs="Arial"/>
          <w:b/>
          <w:bCs/>
          <w:sz w:val="20"/>
          <w:szCs w:val="20"/>
          <w:lang w:val="en-US"/>
        </w:rPr>
        <w:t xml:space="preserve"> and beaten before </w:t>
      </w:r>
      <w:r w:rsidR="00707635">
        <w:rPr>
          <w:rFonts w:ascii="Arial" w:hAnsi="Arial" w:cs="Arial"/>
          <w:b/>
          <w:bCs/>
          <w:sz w:val="20"/>
          <w:szCs w:val="20"/>
          <w:lang w:val="en-US"/>
        </w:rPr>
        <w:t xml:space="preserve">being </w:t>
      </w:r>
      <w:r w:rsidR="00F41AA7">
        <w:rPr>
          <w:rFonts w:ascii="Arial" w:hAnsi="Arial" w:cs="Arial"/>
          <w:b/>
          <w:bCs/>
          <w:sz w:val="20"/>
          <w:szCs w:val="20"/>
          <w:lang w:val="en-US"/>
        </w:rPr>
        <w:t>driven away</w:t>
      </w:r>
      <w:r w:rsidR="00F41AA7" w:rsidRPr="00D523C6">
        <w:rPr>
          <w:rFonts w:ascii="Arial" w:hAnsi="Arial" w:cs="Arial"/>
          <w:b/>
          <w:bCs/>
          <w:sz w:val="20"/>
          <w:szCs w:val="20"/>
          <w:lang w:val="en-US"/>
        </w:rPr>
        <w:t xml:space="preserve"> </w:t>
      </w:r>
      <w:r w:rsidR="00A301DF" w:rsidRPr="00D523C6">
        <w:rPr>
          <w:rFonts w:ascii="Arial" w:hAnsi="Arial" w:cs="Arial"/>
          <w:b/>
          <w:bCs/>
          <w:sz w:val="20"/>
          <w:szCs w:val="20"/>
          <w:lang w:val="en-US"/>
        </w:rPr>
        <w:t xml:space="preserve">by alleged members of the defense and security forces. On </w:t>
      </w:r>
      <w:r w:rsidR="00D2462C" w:rsidRPr="00D523C6">
        <w:rPr>
          <w:rFonts w:ascii="Arial" w:hAnsi="Arial" w:cs="Arial"/>
          <w:b/>
          <w:bCs/>
          <w:sz w:val="20"/>
          <w:szCs w:val="20"/>
          <w:lang w:val="en-US"/>
        </w:rPr>
        <w:t xml:space="preserve">16 </w:t>
      </w:r>
      <w:r w:rsidR="00A301DF" w:rsidRPr="00D523C6">
        <w:rPr>
          <w:rFonts w:ascii="Arial" w:hAnsi="Arial" w:cs="Arial"/>
          <w:b/>
          <w:bCs/>
          <w:sz w:val="20"/>
          <w:szCs w:val="20"/>
          <w:lang w:val="en-US"/>
        </w:rPr>
        <w:t xml:space="preserve">January, </w:t>
      </w:r>
      <w:r w:rsidR="001F2405">
        <w:rPr>
          <w:rFonts w:ascii="Arial" w:hAnsi="Arial" w:cs="Arial"/>
          <w:b/>
          <w:bCs/>
          <w:sz w:val="20"/>
          <w:szCs w:val="20"/>
          <w:lang w:val="en-US"/>
        </w:rPr>
        <w:t>his</w:t>
      </w:r>
      <w:r w:rsidR="001F2405" w:rsidRPr="00D523C6">
        <w:rPr>
          <w:rFonts w:ascii="Arial" w:hAnsi="Arial" w:cs="Arial"/>
          <w:b/>
          <w:bCs/>
          <w:sz w:val="20"/>
          <w:szCs w:val="20"/>
          <w:lang w:val="en-US"/>
        </w:rPr>
        <w:t xml:space="preserve"> </w:t>
      </w:r>
      <w:r w:rsidR="00A301DF" w:rsidRPr="00D523C6">
        <w:rPr>
          <w:rFonts w:ascii="Arial" w:hAnsi="Arial" w:cs="Arial"/>
          <w:b/>
          <w:bCs/>
          <w:sz w:val="20"/>
          <w:szCs w:val="20"/>
          <w:lang w:val="en-US"/>
        </w:rPr>
        <w:t xml:space="preserve">family filed a complaint at the 2nd police station in Pemba, Cabo Delgado, but to date, authorities have not publicly announced any investigation initiated or underway, despite the leads and testimonies from his family. This is not the first case of a journalist disappearing in Cabo Delgado. </w:t>
      </w:r>
      <w:r w:rsidR="00C34CE7">
        <w:rPr>
          <w:rFonts w:ascii="Arial" w:hAnsi="Arial" w:cs="Arial"/>
          <w:b/>
          <w:bCs/>
          <w:sz w:val="20"/>
          <w:szCs w:val="20"/>
          <w:lang w:val="en-US"/>
        </w:rPr>
        <w:t>The Mozambi</w:t>
      </w:r>
      <w:r w:rsidR="00CC76BE">
        <w:rPr>
          <w:rFonts w:ascii="Arial" w:hAnsi="Arial" w:cs="Arial"/>
          <w:b/>
          <w:bCs/>
          <w:sz w:val="20"/>
          <w:szCs w:val="20"/>
          <w:lang w:val="en-US"/>
        </w:rPr>
        <w:t>c</w:t>
      </w:r>
      <w:r w:rsidR="00C34CE7">
        <w:rPr>
          <w:rFonts w:ascii="Arial" w:hAnsi="Arial" w:cs="Arial"/>
          <w:b/>
          <w:bCs/>
          <w:sz w:val="20"/>
          <w:szCs w:val="20"/>
          <w:lang w:val="en-US"/>
        </w:rPr>
        <w:t>an a</w:t>
      </w:r>
      <w:r w:rsidR="00A301DF" w:rsidRPr="00D523C6">
        <w:rPr>
          <w:rFonts w:ascii="Arial" w:hAnsi="Arial" w:cs="Arial"/>
          <w:b/>
          <w:bCs/>
          <w:sz w:val="20"/>
          <w:szCs w:val="20"/>
          <w:lang w:val="en-US"/>
        </w:rPr>
        <w:t>uthorities</w:t>
      </w:r>
      <w:r w:rsidR="00FC41DF" w:rsidRPr="00D523C6">
        <w:rPr>
          <w:rFonts w:ascii="Arial" w:hAnsi="Arial" w:cs="Arial"/>
          <w:b/>
          <w:bCs/>
          <w:sz w:val="20"/>
          <w:szCs w:val="20"/>
          <w:lang w:val="en-US"/>
        </w:rPr>
        <w:t xml:space="preserve"> must </w:t>
      </w:r>
      <w:r w:rsidR="00A301DF" w:rsidRPr="00D523C6">
        <w:rPr>
          <w:rFonts w:ascii="Arial" w:hAnsi="Arial" w:cs="Arial"/>
          <w:b/>
          <w:bCs/>
          <w:sz w:val="20"/>
          <w:szCs w:val="20"/>
          <w:lang w:val="en-US"/>
        </w:rPr>
        <w:t xml:space="preserve">urgently locate </w:t>
      </w:r>
      <w:r w:rsidR="00AD0931">
        <w:rPr>
          <w:rFonts w:ascii="Arial" w:hAnsi="Arial" w:cs="Arial"/>
          <w:b/>
          <w:bCs/>
          <w:sz w:val="20"/>
          <w:szCs w:val="20"/>
          <w:lang w:val="en-US"/>
        </w:rPr>
        <w:t xml:space="preserve">Arlindo </w:t>
      </w:r>
      <w:r w:rsidR="00A301DF" w:rsidRPr="00D523C6">
        <w:rPr>
          <w:rFonts w:ascii="Arial" w:hAnsi="Arial" w:cs="Arial"/>
          <w:b/>
          <w:bCs/>
          <w:sz w:val="20"/>
          <w:szCs w:val="20"/>
          <w:lang w:val="en-US"/>
        </w:rPr>
        <w:t xml:space="preserve">Chissale and </w:t>
      </w:r>
      <w:r w:rsidR="00860289">
        <w:rPr>
          <w:rFonts w:ascii="Arial" w:hAnsi="Arial" w:cs="Arial"/>
          <w:b/>
          <w:bCs/>
          <w:sz w:val="20"/>
          <w:szCs w:val="20"/>
          <w:lang w:val="en-US"/>
        </w:rPr>
        <w:t>investigate</w:t>
      </w:r>
      <w:r w:rsidR="00A301DF" w:rsidRPr="00D523C6">
        <w:rPr>
          <w:rFonts w:ascii="Arial" w:hAnsi="Arial" w:cs="Arial"/>
          <w:b/>
          <w:bCs/>
          <w:sz w:val="20"/>
          <w:szCs w:val="20"/>
          <w:lang w:val="en-US"/>
        </w:rPr>
        <w:t xml:space="preserve"> the circumstances </w:t>
      </w:r>
      <w:r w:rsidR="00FC41DF" w:rsidRPr="00D523C6">
        <w:rPr>
          <w:rFonts w:ascii="Arial" w:hAnsi="Arial" w:cs="Arial"/>
          <w:b/>
          <w:bCs/>
          <w:sz w:val="20"/>
          <w:szCs w:val="20"/>
          <w:lang w:val="en-US"/>
        </w:rPr>
        <w:t>of</w:t>
      </w:r>
      <w:r w:rsidR="00A301DF" w:rsidRPr="00D523C6">
        <w:rPr>
          <w:rFonts w:ascii="Arial" w:hAnsi="Arial" w:cs="Arial"/>
          <w:b/>
          <w:bCs/>
          <w:sz w:val="20"/>
          <w:szCs w:val="20"/>
          <w:lang w:val="en-US"/>
        </w:rPr>
        <w:t xml:space="preserve"> his </w:t>
      </w:r>
      <w:r w:rsidR="00191220">
        <w:rPr>
          <w:rFonts w:ascii="Arial" w:hAnsi="Arial" w:cs="Arial"/>
          <w:b/>
          <w:bCs/>
          <w:sz w:val="20"/>
          <w:szCs w:val="20"/>
          <w:lang w:val="en-US"/>
        </w:rPr>
        <w:t xml:space="preserve">enforced </w:t>
      </w:r>
      <w:r w:rsidR="00A301DF" w:rsidRPr="00D523C6">
        <w:rPr>
          <w:rFonts w:ascii="Arial" w:hAnsi="Arial" w:cs="Arial"/>
          <w:b/>
          <w:bCs/>
          <w:sz w:val="20"/>
          <w:szCs w:val="20"/>
          <w:lang w:val="en-US"/>
        </w:rPr>
        <w:t>disappearance</w:t>
      </w:r>
      <w:r w:rsidR="00191220">
        <w:rPr>
          <w:rFonts w:ascii="Arial" w:hAnsi="Arial" w:cs="Arial"/>
          <w:b/>
          <w:bCs/>
          <w:sz w:val="20"/>
          <w:szCs w:val="20"/>
          <w:lang w:val="en-US"/>
        </w:rPr>
        <w:t xml:space="preserve"> and reve</w:t>
      </w:r>
      <w:r w:rsidR="00765EB3">
        <w:rPr>
          <w:rFonts w:ascii="Arial" w:hAnsi="Arial" w:cs="Arial"/>
          <w:b/>
          <w:bCs/>
          <w:sz w:val="20"/>
          <w:szCs w:val="20"/>
          <w:lang w:val="en-US"/>
        </w:rPr>
        <w:t>al his fate and whereabouts</w:t>
      </w:r>
      <w:r w:rsidR="00A301DF" w:rsidRPr="00D523C6">
        <w:rPr>
          <w:rFonts w:ascii="Arial" w:hAnsi="Arial" w:cs="Arial"/>
          <w:b/>
          <w:bCs/>
          <w:sz w:val="20"/>
          <w:szCs w:val="20"/>
          <w:lang w:val="en-US"/>
        </w:rPr>
        <w:t>.</w:t>
      </w:r>
    </w:p>
    <w:p w14:paraId="43AF706C" w14:textId="0F67A3A1" w:rsidR="009C1FC8" w:rsidRPr="00D2462C" w:rsidRDefault="009C1FC8" w:rsidP="00A301DF">
      <w:pPr>
        <w:spacing w:after="0"/>
        <w:ind w:left="-283"/>
        <w:jc w:val="both"/>
        <w:rPr>
          <w:rFonts w:ascii="Arial" w:hAnsi="Arial" w:cs="Arial"/>
          <w:b/>
          <w:lang w:val="en-US" w:eastAsia="es-MX"/>
        </w:rPr>
      </w:pPr>
    </w:p>
    <w:p w14:paraId="14D4E3B3" w14:textId="77777777" w:rsidR="005D2C37" w:rsidRDefault="005D2C37" w:rsidP="00980425">
      <w:pPr>
        <w:spacing w:after="0" w:line="240" w:lineRule="auto"/>
        <w:ind w:left="-283"/>
        <w:rPr>
          <w:rFonts w:ascii="Arial" w:hAnsi="Arial" w:cs="Arial"/>
          <w:b/>
          <w:color w:val="FF0000"/>
          <w:sz w:val="22"/>
          <w:lang w:eastAsia="es-MX"/>
        </w:rPr>
      </w:pPr>
      <w:r w:rsidRPr="0009123A">
        <w:rPr>
          <w:rFonts w:ascii="Arial" w:hAnsi="Arial" w:cs="Arial"/>
          <w:b/>
          <w:color w:val="FF0000"/>
          <w:sz w:val="22"/>
          <w:lang w:eastAsia="es-MX"/>
        </w:rPr>
        <w:t>TAKE ACTION: WRITE AN APPEAL IN YOUR OWN WORDS OR USE THIS MODEL LETTER</w:t>
      </w:r>
    </w:p>
    <w:p w14:paraId="51340394" w14:textId="77777777" w:rsidR="000574A9" w:rsidRPr="006761AB" w:rsidRDefault="000574A9" w:rsidP="00450A7B">
      <w:pPr>
        <w:spacing w:after="0" w:line="240" w:lineRule="auto"/>
        <w:ind w:left="-283"/>
        <w:jc w:val="right"/>
        <w:rPr>
          <w:rFonts w:ascii="Arial" w:hAnsi="Arial" w:cs="Arial"/>
          <w:b/>
          <w:i/>
          <w:iCs/>
          <w:sz w:val="20"/>
          <w:szCs w:val="20"/>
        </w:rPr>
      </w:pPr>
    </w:p>
    <w:p w14:paraId="019C131B" w14:textId="2A842FD0" w:rsidR="006E7CD0" w:rsidRPr="00275932" w:rsidRDefault="00710B6E" w:rsidP="006761AB">
      <w:pPr>
        <w:spacing w:after="0"/>
        <w:ind w:left="-283"/>
        <w:jc w:val="right"/>
        <w:rPr>
          <w:rFonts w:cs="Arial"/>
          <w:b/>
          <w:i/>
          <w:iCs/>
          <w:sz w:val="20"/>
          <w:szCs w:val="20"/>
          <w:u w:val="single"/>
          <w:lang w:val="en-US"/>
        </w:rPr>
      </w:pPr>
      <w:r w:rsidRPr="006761AB">
        <w:rPr>
          <w:b/>
          <w:bCs/>
          <w:i/>
          <w:iCs/>
          <w:sz w:val="20"/>
          <w:szCs w:val="20"/>
          <w:u w:val="single"/>
          <w:lang w:val="en-US"/>
        </w:rPr>
        <w:t>Prosecutor General of the Republic</w:t>
      </w:r>
    </w:p>
    <w:p w14:paraId="5B95A8FB" w14:textId="3C883D10" w:rsidR="006E7CD0" w:rsidRPr="009A65FC" w:rsidRDefault="006E7CD0" w:rsidP="006E7CD0">
      <w:pPr>
        <w:spacing w:after="0"/>
        <w:jc w:val="right"/>
        <w:rPr>
          <w:b/>
          <w:bCs/>
          <w:i/>
          <w:iCs/>
          <w:sz w:val="20"/>
          <w:szCs w:val="20"/>
          <w:lang w:val="es-ES"/>
        </w:rPr>
      </w:pPr>
      <w:r w:rsidRPr="009A65FC">
        <w:rPr>
          <w:i/>
          <w:iCs/>
          <w:sz w:val="20"/>
          <w:szCs w:val="20"/>
          <w:lang w:val="es-ES"/>
        </w:rPr>
        <w:t>Américo Julião Letela</w:t>
      </w:r>
    </w:p>
    <w:p w14:paraId="17808B8A" w14:textId="1B8CA7E7" w:rsidR="006E7CD0" w:rsidRPr="0012184F" w:rsidRDefault="006E7CD0" w:rsidP="006E7CD0">
      <w:pPr>
        <w:spacing w:after="0"/>
        <w:jc w:val="right"/>
        <w:rPr>
          <w:i/>
          <w:iCs/>
          <w:sz w:val="20"/>
          <w:szCs w:val="20"/>
          <w:lang w:val="es-ES"/>
        </w:rPr>
      </w:pPr>
      <w:r w:rsidRPr="0012184F">
        <w:rPr>
          <w:i/>
          <w:iCs/>
          <w:sz w:val="20"/>
          <w:szCs w:val="20"/>
          <w:lang w:val="es-ES"/>
        </w:rPr>
        <w:t>Av. Vladimir Lenine nr. 121</w:t>
      </w:r>
    </w:p>
    <w:p w14:paraId="22EF1C0B" w14:textId="094E8E9A" w:rsidR="00B4229F" w:rsidRPr="009A65FC" w:rsidRDefault="009920B6" w:rsidP="006E7CD0">
      <w:pPr>
        <w:spacing w:after="0"/>
        <w:jc w:val="right"/>
        <w:rPr>
          <w:i/>
          <w:iCs/>
          <w:sz w:val="20"/>
          <w:szCs w:val="20"/>
          <w:lang w:val="en-US"/>
        </w:rPr>
      </w:pPr>
      <w:r w:rsidRPr="009A65FC">
        <w:rPr>
          <w:i/>
          <w:iCs/>
          <w:sz w:val="20"/>
          <w:szCs w:val="20"/>
          <w:lang w:val="en-US"/>
        </w:rPr>
        <w:t xml:space="preserve">Maputo, </w:t>
      </w:r>
      <w:r w:rsidR="00B4229F" w:rsidRPr="009A65FC">
        <w:rPr>
          <w:i/>
          <w:iCs/>
          <w:sz w:val="20"/>
          <w:szCs w:val="20"/>
          <w:lang w:val="en-US"/>
        </w:rPr>
        <w:t>Mozambique</w:t>
      </w:r>
    </w:p>
    <w:p w14:paraId="3975F0B8" w14:textId="1F43AEE4" w:rsidR="006E7CD0" w:rsidRPr="009A65FC" w:rsidRDefault="006E7CD0" w:rsidP="006E7CD0">
      <w:pPr>
        <w:spacing w:after="0"/>
        <w:jc w:val="right"/>
        <w:rPr>
          <w:sz w:val="20"/>
          <w:szCs w:val="20"/>
          <w:lang w:val="en-US"/>
        </w:rPr>
      </w:pPr>
      <w:r w:rsidRPr="009A65FC">
        <w:rPr>
          <w:i/>
          <w:iCs/>
          <w:sz w:val="20"/>
          <w:szCs w:val="20"/>
          <w:lang w:val="en-US"/>
        </w:rPr>
        <w:t xml:space="preserve">Email </w:t>
      </w:r>
      <w:hyperlink r:id="rId8" w:tgtFrame="_self" w:history="1">
        <w:r w:rsidRPr="009A65FC">
          <w:rPr>
            <w:rStyle w:val="Hyperlink"/>
            <w:i/>
            <w:iCs/>
            <w:sz w:val="20"/>
            <w:szCs w:val="20"/>
            <w:lang w:val="en-US"/>
          </w:rPr>
          <w:t>denuncias@pgr.gov.mz</w:t>
        </w:r>
      </w:hyperlink>
    </w:p>
    <w:p w14:paraId="0F26F9E6" w14:textId="4665DE2A" w:rsidR="00450A7B" w:rsidRPr="009A65FC" w:rsidRDefault="008257DD" w:rsidP="006761AB">
      <w:pPr>
        <w:spacing w:after="0" w:line="240" w:lineRule="auto"/>
        <w:ind w:left="-283"/>
        <w:jc w:val="right"/>
        <w:rPr>
          <w:rFonts w:cs="Arial"/>
          <w:i/>
          <w:sz w:val="20"/>
          <w:szCs w:val="20"/>
          <w:lang w:val="en-US"/>
        </w:rPr>
      </w:pPr>
      <w:r w:rsidRPr="009A65FC">
        <w:rPr>
          <w:rFonts w:ascii="Arial" w:hAnsi="Arial" w:cs="Arial"/>
          <w:b/>
          <w:i/>
          <w:iCs/>
          <w:noProof/>
          <w:sz w:val="20"/>
          <w:szCs w:val="20"/>
        </w:rPr>
        <mc:AlternateContent>
          <mc:Choice Requires="wps">
            <w:drawing>
              <wp:anchor distT="0" distB="0" distL="114300" distR="114300" simplePos="0" relativeHeight="251659264" behindDoc="0" locked="0" layoutInCell="1" allowOverlap="1" wp14:anchorId="5D9C754F" wp14:editId="3125410A">
                <wp:simplePos x="0" y="0"/>
                <wp:positionH relativeFrom="page">
                  <wp:posOffset>632460</wp:posOffset>
                </wp:positionH>
                <wp:positionV relativeFrom="paragraph">
                  <wp:posOffset>139065</wp:posOffset>
                </wp:positionV>
                <wp:extent cx="6334125" cy="6348730"/>
                <wp:effectExtent l="0" t="0" r="0" b="0"/>
                <wp:wrapNone/>
                <wp:docPr id="11" name="Rectangle 11"/>
                <wp:cNvGraphicFramePr/>
                <a:graphic xmlns:a="http://schemas.openxmlformats.org/drawingml/2006/main">
                  <a:graphicData uri="http://schemas.microsoft.com/office/word/2010/wordprocessingShape">
                    <wps:wsp>
                      <wps:cNvSpPr/>
                      <wps:spPr>
                        <a:xfrm>
                          <a:off x="0" y="0"/>
                          <a:ext cx="6334125" cy="6348730"/>
                        </a:xfrm>
                        <a:prstGeom prst="rect">
                          <a:avLst/>
                        </a:prstGeom>
                        <a:noFill/>
                        <a:ln w="28575" cap="flat" cmpd="sng" algn="ctr">
                          <a:no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CE4E4B" id="Rectangle 11" o:spid="_x0000_s1026" style="position:absolute;margin-left:49.8pt;margin-top:10.95pt;width:498.75pt;height:499.9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" filled="f" stroked="f" strokeweight="2.25pt">
                <v:stroke joinstyle="round"/>
                <w10:wrap anchorx="page"/>
              </v:rect>
            </w:pict>
          </mc:Fallback>
        </mc:AlternateContent>
      </w:r>
    </w:p>
    <w:p w14:paraId="57025073" w14:textId="4D08D9EF" w:rsidR="005D2C37" w:rsidRPr="009A65FC" w:rsidRDefault="00606211" w:rsidP="00450A7B">
      <w:pPr>
        <w:spacing w:after="0" w:line="240" w:lineRule="auto"/>
        <w:ind w:left="-283"/>
        <w:rPr>
          <w:rFonts w:cs="Arial"/>
          <w:i/>
          <w:sz w:val="20"/>
          <w:szCs w:val="20"/>
          <w:lang w:val="en-US"/>
        </w:rPr>
      </w:pPr>
      <w:r w:rsidRPr="009A65FC">
        <w:rPr>
          <w:rFonts w:cs="Arial"/>
          <w:i/>
          <w:sz w:val="20"/>
          <w:szCs w:val="20"/>
          <w:lang w:val="en-US"/>
        </w:rPr>
        <w:t xml:space="preserve">Dear </w:t>
      </w:r>
      <w:r w:rsidR="007612D5" w:rsidRPr="009A65FC">
        <w:rPr>
          <w:rFonts w:cs="Arial"/>
          <w:i/>
          <w:sz w:val="20"/>
          <w:szCs w:val="20"/>
          <w:lang w:val="en-US"/>
        </w:rPr>
        <w:t>Prosecutor General</w:t>
      </w:r>
      <w:r w:rsidR="009B6F9F" w:rsidRPr="009A65FC">
        <w:rPr>
          <w:rFonts w:cs="Arial"/>
          <w:i/>
          <w:sz w:val="20"/>
          <w:szCs w:val="20"/>
          <w:lang w:val="en-US"/>
        </w:rPr>
        <w:t>,</w:t>
      </w:r>
      <w:r w:rsidRPr="009A65FC">
        <w:rPr>
          <w:rFonts w:cs="Arial"/>
          <w:i/>
          <w:sz w:val="20"/>
          <w:szCs w:val="20"/>
          <w:lang w:val="en-US"/>
        </w:rPr>
        <w:t xml:space="preserve"> </w:t>
      </w:r>
    </w:p>
    <w:p w14:paraId="0ED537AD" w14:textId="77777777" w:rsidR="005D2C37" w:rsidRPr="009A65FC" w:rsidRDefault="005D2C37" w:rsidP="00980425">
      <w:pPr>
        <w:spacing w:after="0" w:line="240" w:lineRule="auto"/>
        <w:ind w:left="-283"/>
        <w:rPr>
          <w:rFonts w:cs="Arial"/>
          <w:i/>
          <w:sz w:val="20"/>
          <w:szCs w:val="20"/>
          <w:lang w:val="en-US"/>
        </w:rPr>
      </w:pPr>
    </w:p>
    <w:p w14:paraId="30746F07" w14:textId="1ECA5EDB" w:rsidR="00BF1FA0" w:rsidRPr="00BF1FA0" w:rsidRDefault="00BF1FA0" w:rsidP="00BF1FA0">
      <w:pPr>
        <w:spacing w:after="0" w:line="240" w:lineRule="auto"/>
        <w:ind w:left="-283"/>
        <w:jc w:val="both"/>
        <w:rPr>
          <w:rFonts w:cs="Arial"/>
          <w:i/>
          <w:iCs/>
          <w:sz w:val="20"/>
          <w:szCs w:val="20"/>
          <w:lang w:val="en-US"/>
        </w:rPr>
      </w:pPr>
      <w:r w:rsidRPr="00BF1FA0">
        <w:rPr>
          <w:rFonts w:cs="Arial"/>
          <w:i/>
          <w:iCs/>
          <w:sz w:val="20"/>
          <w:szCs w:val="20"/>
          <w:lang w:val="en-US"/>
        </w:rPr>
        <w:t xml:space="preserve">I am writing to you to express my concern about the </w:t>
      </w:r>
      <w:r w:rsidR="006D3849">
        <w:rPr>
          <w:rFonts w:cs="Arial"/>
          <w:i/>
          <w:iCs/>
          <w:sz w:val="20"/>
          <w:szCs w:val="20"/>
          <w:lang w:val="en-US"/>
        </w:rPr>
        <w:t xml:space="preserve">enforced </w:t>
      </w:r>
      <w:r w:rsidRPr="00BF1FA0">
        <w:rPr>
          <w:rFonts w:cs="Arial"/>
          <w:i/>
          <w:iCs/>
          <w:sz w:val="20"/>
          <w:szCs w:val="20"/>
          <w:lang w:val="en-US"/>
        </w:rPr>
        <w:t xml:space="preserve">disappearance of journalist and politician </w:t>
      </w:r>
      <w:r w:rsidRPr="009A65FC">
        <w:rPr>
          <w:rFonts w:cs="Arial"/>
          <w:b/>
          <w:bCs/>
          <w:i/>
          <w:iCs/>
          <w:sz w:val="20"/>
          <w:szCs w:val="20"/>
          <w:lang w:val="en-US"/>
        </w:rPr>
        <w:t>Arlindo Chissale</w:t>
      </w:r>
      <w:r w:rsidR="0062502B">
        <w:rPr>
          <w:rFonts w:cs="Arial"/>
          <w:b/>
          <w:bCs/>
          <w:i/>
          <w:iCs/>
          <w:sz w:val="20"/>
          <w:szCs w:val="20"/>
          <w:lang w:val="en-US"/>
        </w:rPr>
        <w:t xml:space="preserve"> </w:t>
      </w:r>
      <w:r w:rsidR="0062502B" w:rsidRPr="009A65FC">
        <w:rPr>
          <w:rFonts w:cs="Arial"/>
          <w:i/>
          <w:iCs/>
          <w:sz w:val="20"/>
          <w:szCs w:val="20"/>
          <w:lang w:val="en-US"/>
        </w:rPr>
        <w:t>(46)</w:t>
      </w:r>
      <w:r w:rsidRPr="009A65FC">
        <w:rPr>
          <w:rFonts w:cs="Arial"/>
          <w:i/>
          <w:iCs/>
          <w:sz w:val="20"/>
          <w:szCs w:val="20"/>
          <w:lang w:val="en-US"/>
        </w:rPr>
        <w:t>,</w:t>
      </w:r>
      <w:r w:rsidRPr="00BF1FA0">
        <w:rPr>
          <w:rFonts w:cs="Arial"/>
          <w:i/>
          <w:iCs/>
          <w:sz w:val="20"/>
          <w:szCs w:val="20"/>
          <w:lang w:val="en-US"/>
        </w:rPr>
        <w:t xml:space="preserve"> and the lack of any public communication from the authorities about the start or progress of an</w:t>
      </w:r>
      <w:r w:rsidR="00027A30">
        <w:rPr>
          <w:rFonts w:cs="Arial"/>
          <w:i/>
          <w:iCs/>
          <w:sz w:val="20"/>
          <w:szCs w:val="20"/>
          <w:lang w:val="en-US"/>
        </w:rPr>
        <w:t>y</w:t>
      </w:r>
      <w:r w:rsidRPr="00BF1FA0">
        <w:rPr>
          <w:rFonts w:cs="Arial"/>
          <w:i/>
          <w:iCs/>
          <w:sz w:val="20"/>
          <w:szCs w:val="20"/>
          <w:lang w:val="en-US"/>
        </w:rPr>
        <w:t xml:space="preserve"> investigation into </w:t>
      </w:r>
      <w:r w:rsidR="00175C7F">
        <w:rPr>
          <w:rFonts w:cs="Arial"/>
          <w:i/>
          <w:iCs/>
          <w:sz w:val="20"/>
          <w:szCs w:val="20"/>
          <w:lang w:val="en-US"/>
        </w:rPr>
        <w:t>his</w:t>
      </w:r>
      <w:r w:rsidRPr="00BF1FA0">
        <w:rPr>
          <w:rFonts w:cs="Arial"/>
          <w:i/>
          <w:iCs/>
          <w:sz w:val="20"/>
          <w:szCs w:val="20"/>
          <w:lang w:val="en-US"/>
        </w:rPr>
        <w:t xml:space="preserve"> case</w:t>
      </w:r>
      <w:r w:rsidR="009F1224">
        <w:rPr>
          <w:rFonts w:cs="Arial"/>
          <w:i/>
          <w:iCs/>
          <w:sz w:val="20"/>
          <w:szCs w:val="20"/>
          <w:lang w:val="en-US"/>
        </w:rPr>
        <w:t xml:space="preserve"> or the failure to reveal his fate and whereabouts</w:t>
      </w:r>
      <w:r w:rsidRPr="00BF1FA0">
        <w:rPr>
          <w:rFonts w:cs="Arial"/>
          <w:i/>
          <w:iCs/>
          <w:sz w:val="20"/>
          <w:szCs w:val="20"/>
          <w:lang w:val="en-US"/>
        </w:rPr>
        <w:t>.</w:t>
      </w:r>
    </w:p>
    <w:p w14:paraId="7DD43C00" w14:textId="77777777" w:rsidR="00BF1FA0" w:rsidRPr="00BF1FA0" w:rsidRDefault="00BF1FA0" w:rsidP="00BF1FA0">
      <w:pPr>
        <w:spacing w:after="0" w:line="240" w:lineRule="auto"/>
        <w:ind w:left="-283"/>
        <w:jc w:val="both"/>
        <w:rPr>
          <w:rFonts w:cs="Arial"/>
          <w:i/>
          <w:iCs/>
          <w:sz w:val="20"/>
          <w:szCs w:val="20"/>
          <w:lang w:val="en-US"/>
        </w:rPr>
      </w:pPr>
    </w:p>
    <w:p w14:paraId="520ED1BF" w14:textId="16A26AC7" w:rsidR="00BF1FA0" w:rsidRPr="00BF1FA0" w:rsidRDefault="00BF1FA0" w:rsidP="00BF1FA0">
      <w:pPr>
        <w:spacing w:after="0" w:line="240" w:lineRule="auto"/>
        <w:ind w:left="-283"/>
        <w:jc w:val="both"/>
        <w:rPr>
          <w:rFonts w:cs="Arial"/>
          <w:i/>
          <w:iCs/>
          <w:sz w:val="20"/>
          <w:szCs w:val="20"/>
          <w:lang w:val="en-US"/>
        </w:rPr>
      </w:pPr>
      <w:r w:rsidRPr="00BF1FA0">
        <w:rPr>
          <w:rFonts w:cs="Arial"/>
          <w:i/>
          <w:iCs/>
          <w:sz w:val="20"/>
          <w:szCs w:val="20"/>
          <w:lang w:val="en-US"/>
        </w:rPr>
        <w:t xml:space="preserve">On </w:t>
      </w:r>
      <w:r>
        <w:rPr>
          <w:rFonts w:cs="Arial"/>
          <w:i/>
          <w:iCs/>
          <w:sz w:val="20"/>
          <w:szCs w:val="20"/>
          <w:lang w:val="en-US"/>
        </w:rPr>
        <w:t xml:space="preserve">7 </w:t>
      </w:r>
      <w:r w:rsidRPr="00BF1FA0">
        <w:rPr>
          <w:rFonts w:cs="Arial"/>
          <w:i/>
          <w:iCs/>
          <w:sz w:val="20"/>
          <w:szCs w:val="20"/>
          <w:lang w:val="en-US"/>
        </w:rPr>
        <w:t xml:space="preserve">January, Arlindo Chissale left his home in Pemba, Cabo Delgado for Nacala, Nampula. According to </w:t>
      </w:r>
      <w:r w:rsidR="00271B12">
        <w:rPr>
          <w:rFonts w:cs="Arial"/>
          <w:i/>
          <w:iCs/>
          <w:sz w:val="20"/>
          <w:szCs w:val="20"/>
          <w:lang w:val="en-US"/>
        </w:rPr>
        <w:t xml:space="preserve">his </w:t>
      </w:r>
      <w:r w:rsidRPr="00BF1FA0">
        <w:rPr>
          <w:rFonts w:cs="Arial"/>
          <w:i/>
          <w:iCs/>
          <w:sz w:val="20"/>
          <w:szCs w:val="20"/>
          <w:lang w:val="en-US"/>
        </w:rPr>
        <w:t xml:space="preserve">family, his wife was the last to communicate with him at around 5pm, when he was in the Silva Macua </w:t>
      </w:r>
      <w:r w:rsidR="006F6731">
        <w:rPr>
          <w:rFonts w:cs="Arial"/>
          <w:i/>
          <w:iCs/>
          <w:sz w:val="20"/>
          <w:szCs w:val="20"/>
          <w:lang w:val="en-US"/>
        </w:rPr>
        <w:t>village</w:t>
      </w:r>
      <w:r w:rsidRPr="00BF1FA0">
        <w:rPr>
          <w:rFonts w:cs="Arial"/>
          <w:i/>
          <w:iCs/>
          <w:sz w:val="20"/>
          <w:szCs w:val="20"/>
          <w:lang w:val="en-US"/>
        </w:rPr>
        <w:t xml:space="preserve">. </w:t>
      </w:r>
      <w:r w:rsidR="00752CA9">
        <w:rPr>
          <w:rFonts w:cs="Arial"/>
          <w:i/>
          <w:iCs/>
          <w:sz w:val="20"/>
          <w:szCs w:val="20"/>
          <w:lang w:val="en-US"/>
        </w:rPr>
        <w:t>W</w:t>
      </w:r>
      <w:r w:rsidRPr="00BF1FA0">
        <w:rPr>
          <w:rFonts w:cs="Arial"/>
          <w:i/>
          <w:iCs/>
          <w:sz w:val="20"/>
          <w:szCs w:val="20"/>
          <w:lang w:val="en-US"/>
        </w:rPr>
        <w:t xml:space="preserve">itnesses saw </w:t>
      </w:r>
      <w:r w:rsidR="00877443">
        <w:rPr>
          <w:rFonts w:cs="Arial"/>
          <w:i/>
          <w:iCs/>
          <w:sz w:val="20"/>
          <w:szCs w:val="20"/>
          <w:lang w:val="en-US"/>
        </w:rPr>
        <w:t xml:space="preserve">Arlindo </w:t>
      </w:r>
      <w:r w:rsidRPr="00BF1FA0">
        <w:rPr>
          <w:rFonts w:cs="Arial"/>
          <w:i/>
          <w:iCs/>
          <w:sz w:val="20"/>
          <w:szCs w:val="20"/>
          <w:lang w:val="en-US"/>
        </w:rPr>
        <w:t xml:space="preserve">Chissale being </w:t>
      </w:r>
      <w:r w:rsidR="00932706">
        <w:rPr>
          <w:rFonts w:cs="Arial"/>
          <w:i/>
          <w:iCs/>
          <w:sz w:val="20"/>
          <w:szCs w:val="20"/>
          <w:lang w:val="en-US"/>
        </w:rPr>
        <w:t xml:space="preserve">removed from the </w:t>
      </w:r>
      <w:r w:rsidR="00932706" w:rsidRPr="00BF1FA0">
        <w:rPr>
          <w:rFonts w:cs="Arial"/>
          <w:i/>
          <w:iCs/>
          <w:sz w:val="20"/>
          <w:szCs w:val="20"/>
          <w:lang w:val="en-US"/>
        </w:rPr>
        <w:t xml:space="preserve">public minibus he was in </w:t>
      </w:r>
      <w:r w:rsidR="00932706">
        <w:rPr>
          <w:rFonts w:cs="Arial"/>
          <w:i/>
          <w:iCs/>
          <w:sz w:val="20"/>
          <w:szCs w:val="20"/>
          <w:lang w:val="en-US"/>
        </w:rPr>
        <w:t xml:space="preserve">and </w:t>
      </w:r>
      <w:r w:rsidRPr="00BF1FA0">
        <w:rPr>
          <w:rFonts w:cs="Arial"/>
          <w:i/>
          <w:iCs/>
          <w:sz w:val="20"/>
          <w:szCs w:val="20"/>
          <w:lang w:val="en-US"/>
        </w:rPr>
        <w:t>taken away by a group of men, three of whom were dressed in military uniforms</w:t>
      </w:r>
      <w:r w:rsidR="000F1433">
        <w:rPr>
          <w:rFonts w:cs="Arial"/>
          <w:i/>
          <w:iCs/>
          <w:sz w:val="20"/>
          <w:szCs w:val="20"/>
          <w:lang w:val="en-US"/>
        </w:rPr>
        <w:t xml:space="preserve"> at around 5:30pm</w:t>
      </w:r>
      <w:r w:rsidR="00626FBF">
        <w:rPr>
          <w:rFonts w:cs="Arial"/>
          <w:i/>
          <w:iCs/>
          <w:sz w:val="20"/>
          <w:szCs w:val="20"/>
          <w:lang w:val="en-US"/>
        </w:rPr>
        <w:t>.</w:t>
      </w:r>
      <w:r w:rsidRPr="00BF1FA0">
        <w:rPr>
          <w:rFonts w:cs="Arial"/>
          <w:i/>
          <w:iCs/>
          <w:sz w:val="20"/>
          <w:szCs w:val="20"/>
          <w:lang w:val="en-US"/>
        </w:rPr>
        <w:t xml:space="preserve"> </w:t>
      </w:r>
      <w:r w:rsidR="008516AF">
        <w:rPr>
          <w:rFonts w:cs="Arial"/>
          <w:i/>
          <w:iCs/>
          <w:sz w:val="20"/>
          <w:szCs w:val="20"/>
          <w:lang w:val="en-US"/>
        </w:rPr>
        <w:t>Witnesses then</w:t>
      </w:r>
      <w:r w:rsidR="0047318C">
        <w:rPr>
          <w:rFonts w:cs="Arial"/>
          <w:i/>
          <w:iCs/>
          <w:sz w:val="20"/>
          <w:szCs w:val="20"/>
          <w:lang w:val="en-US"/>
        </w:rPr>
        <w:t xml:space="preserve"> told his family they</w:t>
      </w:r>
      <w:r w:rsidR="008516AF">
        <w:rPr>
          <w:rFonts w:cs="Arial"/>
          <w:i/>
          <w:iCs/>
          <w:sz w:val="20"/>
          <w:szCs w:val="20"/>
          <w:lang w:val="en-US"/>
        </w:rPr>
        <w:t xml:space="preserve"> saw him being</w:t>
      </w:r>
      <w:r w:rsidRPr="00BF1FA0">
        <w:rPr>
          <w:rFonts w:cs="Arial"/>
          <w:i/>
          <w:iCs/>
          <w:sz w:val="20"/>
          <w:szCs w:val="20"/>
          <w:lang w:val="en-US"/>
        </w:rPr>
        <w:t xml:space="preserve"> beaten and forced into a second vehicle, a white car with no license plates.</w:t>
      </w:r>
      <w:r w:rsidR="00D02366">
        <w:rPr>
          <w:rFonts w:cs="Arial"/>
          <w:i/>
          <w:iCs/>
          <w:sz w:val="20"/>
          <w:szCs w:val="20"/>
          <w:lang w:val="en-US"/>
        </w:rPr>
        <w:t xml:space="preserve"> Arlindo Chissale has not been seen since.</w:t>
      </w:r>
    </w:p>
    <w:p w14:paraId="1D916F12" w14:textId="77777777" w:rsidR="00BF1FA0" w:rsidRPr="00BF1FA0" w:rsidRDefault="00BF1FA0" w:rsidP="00BF1FA0">
      <w:pPr>
        <w:spacing w:after="0" w:line="240" w:lineRule="auto"/>
        <w:ind w:left="-283"/>
        <w:jc w:val="both"/>
        <w:rPr>
          <w:rFonts w:cs="Arial"/>
          <w:i/>
          <w:iCs/>
          <w:sz w:val="20"/>
          <w:szCs w:val="20"/>
          <w:lang w:val="en-US"/>
        </w:rPr>
      </w:pPr>
    </w:p>
    <w:p w14:paraId="782E2C99" w14:textId="12764743" w:rsidR="003C041B" w:rsidRPr="003C041B" w:rsidRDefault="00BF1FA0" w:rsidP="003C041B">
      <w:pPr>
        <w:spacing w:after="0" w:line="240" w:lineRule="auto"/>
        <w:ind w:left="-283"/>
        <w:jc w:val="both"/>
        <w:rPr>
          <w:rFonts w:cs="Arial"/>
          <w:i/>
          <w:iCs/>
          <w:sz w:val="20"/>
          <w:szCs w:val="20"/>
          <w:lang w:val="en-US"/>
        </w:rPr>
      </w:pPr>
      <w:r w:rsidRPr="00BF1FA0">
        <w:rPr>
          <w:rFonts w:cs="Arial"/>
          <w:i/>
          <w:iCs/>
          <w:sz w:val="20"/>
          <w:szCs w:val="20"/>
          <w:lang w:val="en-US"/>
        </w:rPr>
        <w:t xml:space="preserve">On </w:t>
      </w:r>
      <w:r>
        <w:rPr>
          <w:rFonts w:cs="Arial"/>
          <w:i/>
          <w:iCs/>
          <w:sz w:val="20"/>
          <w:szCs w:val="20"/>
          <w:lang w:val="en-US"/>
        </w:rPr>
        <w:t xml:space="preserve">16 </w:t>
      </w:r>
      <w:r w:rsidRPr="00BF1FA0">
        <w:rPr>
          <w:rFonts w:cs="Arial"/>
          <w:i/>
          <w:iCs/>
          <w:sz w:val="20"/>
          <w:szCs w:val="20"/>
          <w:lang w:val="en-US"/>
        </w:rPr>
        <w:t xml:space="preserve">January, his family filed a complaint with the authorities at the 2nd Police Station of the Republic of Mozambique (PRM) in Pemba, Cabo Delgado. </w:t>
      </w:r>
      <w:r w:rsidR="003C041B" w:rsidRPr="003C041B">
        <w:rPr>
          <w:rFonts w:cs="Arial"/>
          <w:i/>
          <w:iCs/>
          <w:sz w:val="20"/>
          <w:szCs w:val="20"/>
          <w:lang w:val="en-US"/>
        </w:rPr>
        <w:t xml:space="preserve">On </w:t>
      </w:r>
      <w:r w:rsidR="00A37702">
        <w:rPr>
          <w:rFonts w:cs="Arial"/>
          <w:i/>
          <w:iCs/>
          <w:sz w:val="20"/>
          <w:szCs w:val="20"/>
          <w:lang w:val="en-US"/>
        </w:rPr>
        <w:t xml:space="preserve">29 </w:t>
      </w:r>
      <w:r w:rsidR="003C041B" w:rsidRPr="003C041B">
        <w:rPr>
          <w:rFonts w:cs="Arial"/>
          <w:i/>
          <w:iCs/>
          <w:sz w:val="20"/>
          <w:szCs w:val="20"/>
          <w:lang w:val="en-US"/>
        </w:rPr>
        <w:t xml:space="preserve">January, the Media Institute for Southern Africa - </w:t>
      </w:r>
      <w:hyperlink r:id="rId9" w:history="1">
        <w:r w:rsidR="003C041B" w:rsidRPr="004B6344">
          <w:rPr>
            <w:rStyle w:val="Hyperlink"/>
            <w:rFonts w:cs="Arial"/>
            <w:i/>
            <w:iCs/>
            <w:sz w:val="20"/>
            <w:szCs w:val="20"/>
            <w:lang w:val="en-US"/>
          </w:rPr>
          <w:t>MISA Mozambique</w:t>
        </w:r>
      </w:hyperlink>
      <w:r w:rsidR="003C041B" w:rsidRPr="003C041B">
        <w:rPr>
          <w:rFonts w:cs="Arial"/>
          <w:i/>
          <w:iCs/>
          <w:sz w:val="20"/>
          <w:szCs w:val="20"/>
          <w:lang w:val="en-US"/>
        </w:rPr>
        <w:t>, asked the Ministries of Defense and Interior to clarify, with the utmost urgency, the alleged involvement of agents of the Defense and Security Forces (members of the PRM and military) in</w:t>
      </w:r>
      <w:r w:rsidR="00CB54DC">
        <w:rPr>
          <w:rFonts w:cs="Arial"/>
          <w:i/>
          <w:iCs/>
          <w:sz w:val="20"/>
          <w:szCs w:val="20"/>
          <w:lang w:val="en-US"/>
        </w:rPr>
        <w:t xml:space="preserve"> Arlindo’s</w:t>
      </w:r>
      <w:r w:rsidR="003C041B" w:rsidRPr="003C041B">
        <w:rPr>
          <w:rFonts w:cs="Arial"/>
          <w:i/>
          <w:iCs/>
          <w:sz w:val="20"/>
          <w:szCs w:val="20"/>
          <w:lang w:val="en-US"/>
        </w:rPr>
        <w:t xml:space="preserve"> Chissale's </w:t>
      </w:r>
      <w:r w:rsidR="000E480F">
        <w:rPr>
          <w:rFonts w:cs="Arial"/>
          <w:i/>
          <w:iCs/>
          <w:sz w:val="20"/>
          <w:szCs w:val="20"/>
          <w:lang w:val="en-US"/>
        </w:rPr>
        <w:t xml:space="preserve">enforced </w:t>
      </w:r>
      <w:r w:rsidR="003C041B" w:rsidRPr="003C041B">
        <w:rPr>
          <w:rFonts w:cs="Arial"/>
          <w:i/>
          <w:iCs/>
          <w:sz w:val="20"/>
          <w:szCs w:val="20"/>
          <w:lang w:val="en-US"/>
        </w:rPr>
        <w:t xml:space="preserve">disappearance. On </w:t>
      </w:r>
      <w:r w:rsidR="00A37702">
        <w:rPr>
          <w:rFonts w:cs="Arial"/>
          <w:i/>
          <w:iCs/>
          <w:sz w:val="20"/>
          <w:szCs w:val="20"/>
          <w:lang w:val="en-US"/>
        </w:rPr>
        <w:t xml:space="preserve">8 </w:t>
      </w:r>
      <w:r w:rsidR="003C041B" w:rsidRPr="003C041B">
        <w:rPr>
          <w:rFonts w:cs="Arial"/>
          <w:i/>
          <w:iCs/>
          <w:sz w:val="20"/>
          <w:szCs w:val="20"/>
          <w:lang w:val="en-US"/>
        </w:rPr>
        <w:t xml:space="preserve">February, </w:t>
      </w:r>
      <w:r w:rsidR="00ED1B5E">
        <w:rPr>
          <w:rFonts w:cs="Arial"/>
          <w:i/>
          <w:iCs/>
          <w:sz w:val="20"/>
          <w:szCs w:val="20"/>
          <w:lang w:val="en-US"/>
        </w:rPr>
        <w:t>hi</w:t>
      </w:r>
      <w:r w:rsidR="00ED1B5E" w:rsidRPr="003C041B">
        <w:rPr>
          <w:rFonts w:cs="Arial"/>
          <w:i/>
          <w:iCs/>
          <w:sz w:val="20"/>
          <w:szCs w:val="20"/>
          <w:lang w:val="en-US"/>
        </w:rPr>
        <w:t xml:space="preserve">s </w:t>
      </w:r>
      <w:r w:rsidR="003C041B" w:rsidRPr="003C041B">
        <w:rPr>
          <w:rFonts w:cs="Arial"/>
          <w:i/>
          <w:iCs/>
          <w:sz w:val="20"/>
          <w:szCs w:val="20"/>
          <w:lang w:val="en-US"/>
        </w:rPr>
        <w:t xml:space="preserve">family reported that his phone had been switched on. When the family called, the call </w:t>
      </w:r>
      <w:r w:rsidR="00ED1B5E">
        <w:rPr>
          <w:rFonts w:cs="Arial"/>
          <w:i/>
          <w:iCs/>
          <w:sz w:val="20"/>
          <w:szCs w:val="20"/>
          <w:lang w:val="en-US"/>
        </w:rPr>
        <w:t xml:space="preserve">went </w:t>
      </w:r>
      <w:r w:rsidR="003C041B" w:rsidRPr="003C041B">
        <w:rPr>
          <w:rFonts w:cs="Arial"/>
          <w:i/>
          <w:iCs/>
          <w:sz w:val="20"/>
          <w:szCs w:val="20"/>
          <w:lang w:val="en-US"/>
        </w:rPr>
        <w:t>through, but no one answered. The next day,</w:t>
      </w:r>
      <w:r w:rsidR="00B15498">
        <w:rPr>
          <w:rFonts w:cs="Arial"/>
          <w:i/>
          <w:iCs/>
          <w:sz w:val="20"/>
          <w:szCs w:val="20"/>
          <w:lang w:val="en-US"/>
        </w:rPr>
        <w:t xml:space="preserve"> on 9</w:t>
      </w:r>
      <w:r w:rsidR="003C041B" w:rsidRPr="003C041B">
        <w:rPr>
          <w:rFonts w:cs="Arial"/>
          <w:i/>
          <w:iCs/>
          <w:sz w:val="20"/>
          <w:szCs w:val="20"/>
          <w:lang w:val="en-US"/>
        </w:rPr>
        <w:t xml:space="preserve"> February, </w:t>
      </w:r>
      <w:r w:rsidR="00B15498">
        <w:rPr>
          <w:rFonts w:cs="Arial"/>
          <w:i/>
          <w:iCs/>
          <w:sz w:val="20"/>
          <w:szCs w:val="20"/>
          <w:lang w:val="en-US"/>
        </w:rPr>
        <w:t>the</w:t>
      </w:r>
      <w:r w:rsidR="00B15498" w:rsidRPr="003C041B">
        <w:rPr>
          <w:rFonts w:cs="Arial"/>
          <w:i/>
          <w:iCs/>
          <w:sz w:val="20"/>
          <w:szCs w:val="20"/>
          <w:lang w:val="en-US"/>
        </w:rPr>
        <w:t xml:space="preserve"> </w:t>
      </w:r>
      <w:r w:rsidR="003C041B" w:rsidRPr="003C041B">
        <w:rPr>
          <w:rFonts w:cs="Arial"/>
          <w:i/>
          <w:iCs/>
          <w:sz w:val="20"/>
          <w:szCs w:val="20"/>
          <w:lang w:val="en-US"/>
        </w:rPr>
        <w:t>phone was turned off.</w:t>
      </w:r>
      <w:r w:rsidR="006B672F">
        <w:rPr>
          <w:rFonts w:cs="Arial"/>
          <w:i/>
          <w:iCs/>
          <w:sz w:val="20"/>
          <w:szCs w:val="20"/>
          <w:lang w:val="en-US"/>
        </w:rPr>
        <w:t xml:space="preserve"> </w:t>
      </w:r>
      <w:r w:rsidR="003C041B" w:rsidRPr="003C041B">
        <w:rPr>
          <w:rFonts w:cs="Arial"/>
          <w:i/>
          <w:iCs/>
          <w:sz w:val="20"/>
          <w:szCs w:val="20"/>
          <w:lang w:val="en-US"/>
        </w:rPr>
        <w:t xml:space="preserve">On </w:t>
      </w:r>
      <w:r w:rsidR="006B672F">
        <w:rPr>
          <w:rFonts w:cs="Arial"/>
          <w:i/>
          <w:iCs/>
          <w:sz w:val="20"/>
          <w:szCs w:val="20"/>
          <w:lang w:val="en-US"/>
        </w:rPr>
        <w:t xml:space="preserve">10 </w:t>
      </w:r>
      <w:r w:rsidR="003C041B" w:rsidRPr="003C041B">
        <w:rPr>
          <w:rFonts w:cs="Arial"/>
          <w:i/>
          <w:iCs/>
          <w:sz w:val="20"/>
          <w:szCs w:val="20"/>
          <w:lang w:val="en-US"/>
        </w:rPr>
        <w:t xml:space="preserve">February, the spokeswoman for the PRM in Cabo Delgado province had confirmed that </w:t>
      </w:r>
      <w:r w:rsidR="00F74D83">
        <w:rPr>
          <w:rFonts w:cs="Arial"/>
          <w:i/>
          <w:iCs/>
          <w:sz w:val="20"/>
          <w:szCs w:val="20"/>
          <w:lang w:val="en-US"/>
        </w:rPr>
        <w:t xml:space="preserve">Arlindo </w:t>
      </w:r>
      <w:r w:rsidR="003C041B" w:rsidRPr="003C041B">
        <w:rPr>
          <w:rFonts w:cs="Arial"/>
          <w:i/>
          <w:iCs/>
          <w:sz w:val="20"/>
          <w:szCs w:val="20"/>
          <w:lang w:val="en-US"/>
        </w:rPr>
        <w:t>Chissale's case had been forwarded to the Public Prosecutor's Office and the Criminal Investigation Service (SERNIC). However, the spokesman for SERNIC in Cabo Delgado</w:t>
      </w:r>
      <w:r w:rsidR="009056DE">
        <w:rPr>
          <w:rFonts w:cs="Arial"/>
          <w:i/>
          <w:iCs/>
          <w:sz w:val="20"/>
          <w:szCs w:val="20"/>
          <w:lang w:val="en-US"/>
        </w:rPr>
        <w:t xml:space="preserve"> later </w:t>
      </w:r>
      <w:r w:rsidR="003C041B" w:rsidRPr="003C041B">
        <w:rPr>
          <w:rFonts w:cs="Arial"/>
          <w:i/>
          <w:iCs/>
          <w:sz w:val="20"/>
          <w:szCs w:val="20"/>
          <w:lang w:val="en-US"/>
        </w:rPr>
        <w:t>revealed that he had not received any letter relating to Arlindo Chissale's</w:t>
      </w:r>
      <w:r w:rsidR="00CB02DF">
        <w:rPr>
          <w:rFonts w:cs="Arial"/>
          <w:i/>
          <w:iCs/>
          <w:sz w:val="20"/>
          <w:szCs w:val="20"/>
          <w:lang w:val="en-US"/>
        </w:rPr>
        <w:t xml:space="preserve"> case.</w:t>
      </w:r>
    </w:p>
    <w:p w14:paraId="535B95BD" w14:textId="05806A25" w:rsidR="003A2FA8" w:rsidRPr="003C041B" w:rsidRDefault="003A2FA8" w:rsidP="003C041B">
      <w:pPr>
        <w:spacing w:after="0" w:line="240" w:lineRule="auto"/>
        <w:rPr>
          <w:rFonts w:cs="Arial"/>
          <w:b/>
          <w:bCs/>
          <w:i/>
          <w:sz w:val="20"/>
          <w:szCs w:val="20"/>
          <w:lang w:val="en-US"/>
        </w:rPr>
      </w:pPr>
    </w:p>
    <w:p w14:paraId="4F3D5AC7" w14:textId="7003691B" w:rsidR="005B5D87" w:rsidRPr="00592C23" w:rsidRDefault="00592C23" w:rsidP="005B5D87">
      <w:pPr>
        <w:spacing w:after="0" w:line="240" w:lineRule="auto"/>
        <w:ind w:left="-283"/>
        <w:jc w:val="both"/>
        <w:rPr>
          <w:rFonts w:cs="Arial"/>
          <w:b/>
          <w:bCs/>
          <w:i/>
          <w:sz w:val="20"/>
          <w:szCs w:val="20"/>
          <w:lang w:val="en-US"/>
        </w:rPr>
      </w:pPr>
      <w:r w:rsidRPr="00592C23">
        <w:rPr>
          <w:rFonts w:cs="Arial"/>
          <w:b/>
          <w:bCs/>
          <w:i/>
          <w:sz w:val="20"/>
          <w:szCs w:val="20"/>
          <w:lang w:val="en-US"/>
        </w:rPr>
        <w:t>I call on you to ensure tha</w:t>
      </w:r>
      <w:r w:rsidR="00F5767E">
        <w:rPr>
          <w:rFonts w:cs="Arial"/>
          <w:b/>
          <w:bCs/>
          <w:i/>
          <w:sz w:val="20"/>
          <w:szCs w:val="20"/>
          <w:lang w:val="en-US"/>
        </w:rPr>
        <w:t xml:space="preserve">t </w:t>
      </w:r>
      <w:r w:rsidRPr="00592C23">
        <w:rPr>
          <w:rFonts w:cs="Arial"/>
          <w:b/>
          <w:bCs/>
          <w:i/>
          <w:sz w:val="20"/>
          <w:szCs w:val="20"/>
          <w:lang w:val="en-US"/>
        </w:rPr>
        <w:t>Arlindo Chissale</w:t>
      </w:r>
      <w:r w:rsidR="00C32591">
        <w:rPr>
          <w:rFonts w:cs="Arial"/>
          <w:b/>
          <w:bCs/>
          <w:i/>
          <w:sz w:val="20"/>
          <w:szCs w:val="20"/>
          <w:lang w:val="en-US"/>
        </w:rPr>
        <w:t xml:space="preserve">’s </w:t>
      </w:r>
      <w:r w:rsidR="002B1797">
        <w:rPr>
          <w:rFonts w:cs="Arial"/>
          <w:b/>
          <w:bCs/>
          <w:i/>
          <w:sz w:val="20"/>
          <w:szCs w:val="20"/>
          <w:lang w:val="en-US"/>
        </w:rPr>
        <w:t xml:space="preserve">enforced </w:t>
      </w:r>
      <w:r w:rsidR="00C32591">
        <w:rPr>
          <w:rFonts w:cs="Arial"/>
          <w:b/>
          <w:bCs/>
          <w:i/>
          <w:sz w:val="20"/>
          <w:szCs w:val="20"/>
          <w:lang w:val="en-US"/>
        </w:rPr>
        <w:t xml:space="preserve">disappearance is </w:t>
      </w:r>
      <w:r w:rsidR="002B1797">
        <w:rPr>
          <w:rFonts w:cs="Arial"/>
          <w:b/>
          <w:bCs/>
          <w:i/>
          <w:sz w:val="20"/>
          <w:szCs w:val="20"/>
          <w:lang w:val="en-US"/>
        </w:rPr>
        <w:t xml:space="preserve">promptly, thoroughly, independently, impartially, transparently </w:t>
      </w:r>
      <w:r w:rsidR="007844E9">
        <w:rPr>
          <w:rFonts w:cs="Arial"/>
          <w:b/>
          <w:bCs/>
          <w:i/>
          <w:sz w:val="20"/>
          <w:szCs w:val="20"/>
          <w:lang w:val="en-US"/>
        </w:rPr>
        <w:t>and effectively</w:t>
      </w:r>
      <w:r w:rsidR="00C32591">
        <w:rPr>
          <w:rFonts w:cs="Arial"/>
          <w:b/>
          <w:bCs/>
          <w:i/>
          <w:sz w:val="20"/>
          <w:szCs w:val="20"/>
          <w:lang w:val="en-US"/>
        </w:rPr>
        <w:t xml:space="preserve"> investigated</w:t>
      </w:r>
      <w:r w:rsidR="006C7885">
        <w:rPr>
          <w:rFonts w:cs="Arial"/>
          <w:b/>
          <w:bCs/>
          <w:i/>
          <w:sz w:val="20"/>
          <w:szCs w:val="20"/>
          <w:lang w:val="en-US"/>
        </w:rPr>
        <w:t xml:space="preserve"> with his fate and whereabouts disclosed</w:t>
      </w:r>
      <w:r w:rsidRPr="00592C23">
        <w:rPr>
          <w:rFonts w:cs="Arial"/>
          <w:b/>
          <w:bCs/>
          <w:i/>
          <w:sz w:val="20"/>
          <w:szCs w:val="20"/>
          <w:lang w:val="en-US"/>
        </w:rPr>
        <w:t>.</w:t>
      </w:r>
      <w:r w:rsidR="00B72BDE">
        <w:rPr>
          <w:rFonts w:cs="Arial"/>
          <w:b/>
          <w:bCs/>
          <w:i/>
          <w:sz w:val="20"/>
          <w:szCs w:val="20"/>
          <w:lang w:val="en-US"/>
        </w:rPr>
        <w:t xml:space="preserve"> </w:t>
      </w:r>
      <w:r w:rsidR="007844E9">
        <w:rPr>
          <w:rFonts w:cs="Arial"/>
          <w:b/>
          <w:bCs/>
          <w:i/>
          <w:sz w:val="20"/>
          <w:szCs w:val="20"/>
          <w:lang w:val="en-US"/>
        </w:rPr>
        <w:t>Anyone suspected to be responsible should be brought to justice in fair trial</w:t>
      </w:r>
      <w:r w:rsidR="00D64B5E">
        <w:rPr>
          <w:rFonts w:cs="Arial"/>
          <w:b/>
          <w:bCs/>
          <w:i/>
          <w:sz w:val="20"/>
          <w:szCs w:val="20"/>
          <w:lang w:val="en-US"/>
        </w:rPr>
        <w:t>s.</w:t>
      </w:r>
      <w:r w:rsidR="007844E9">
        <w:rPr>
          <w:rFonts w:cs="Arial"/>
          <w:b/>
          <w:bCs/>
          <w:i/>
          <w:sz w:val="20"/>
          <w:szCs w:val="20"/>
          <w:lang w:val="en-US"/>
        </w:rPr>
        <w:t xml:space="preserve"> </w:t>
      </w:r>
      <w:r w:rsidR="00DC4924">
        <w:rPr>
          <w:rFonts w:cs="Arial"/>
          <w:b/>
          <w:bCs/>
          <w:i/>
          <w:sz w:val="20"/>
          <w:szCs w:val="20"/>
          <w:lang w:val="en-US"/>
        </w:rPr>
        <w:t>A</w:t>
      </w:r>
      <w:r w:rsidRPr="00592C23">
        <w:rPr>
          <w:rFonts w:cs="Arial"/>
          <w:b/>
          <w:bCs/>
          <w:i/>
          <w:sz w:val="20"/>
          <w:szCs w:val="20"/>
          <w:lang w:val="en-US"/>
        </w:rPr>
        <w:t xml:space="preserve">uthorities must follow up all existing leads </w:t>
      </w:r>
      <w:r w:rsidR="00DC4924">
        <w:rPr>
          <w:rFonts w:cs="Arial"/>
          <w:b/>
          <w:bCs/>
          <w:i/>
          <w:sz w:val="20"/>
          <w:szCs w:val="20"/>
          <w:lang w:val="en-US"/>
        </w:rPr>
        <w:t>to publ</w:t>
      </w:r>
      <w:r w:rsidR="00B456A8">
        <w:rPr>
          <w:rFonts w:cs="Arial"/>
          <w:b/>
          <w:bCs/>
          <w:i/>
          <w:sz w:val="20"/>
          <w:szCs w:val="20"/>
          <w:lang w:val="en-US"/>
        </w:rPr>
        <w:t xml:space="preserve">icly </w:t>
      </w:r>
      <w:r w:rsidRPr="00592C23">
        <w:rPr>
          <w:rFonts w:cs="Arial"/>
          <w:b/>
          <w:bCs/>
          <w:i/>
          <w:sz w:val="20"/>
          <w:szCs w:val="20"/>
          <w:lang w:val="en-US"/>
        </w:rPr>
        <w:t>clarify wh</w:t>
      </w:r>
      <w:r w:rsidR="00F10106">
        <w:rPr>
          <w:rFonts w:cs="Arial"/>
          <w:b/>
          <w:bCs/>
          <w:i/>
          <w:sz w:val="20"/>
          <w:szCs w:val="20"/>
          <w:lang w:val="en-US"/>
        </w:rPr>
        <w:t xml:space="preserve">ere </w:t>
      </w:r>
      <w:r w:rsidR="00F80576">
        <w:rPr>
          <w:rFonts w:cs="Arial"/>
          <w:b/>
          <w:bCs/>
          <w:i/>
          <w:sz w:val="20"/>
          <w:szCs w:val="20"/>
          <w:lang w:val="en-US"/>
        </w:rPr>
        <w:t xml:space="preserve">Arlindo </w:t>
      </w:r>
      <w:r w:rsidR="00F10106">
        <w:rPr>
          <w:rFonts w:cs="Arial"/>
          <w:b/>
          <w:bCs/>
          <w:i/>
          <w:sz w:val="20"/>
          <w:szCs w:val="20"/>
          <w:lang w:val="en-US"/>
        </w:rPr>
        <w:t xml:space="preserve">Chissale is, </w:t>
      </w:r>
      <w:r w:rsidR="008C72C5">
        <w:rPr>
          <w:rFonts w:cs="Arial"/>
          <w:b/>
          <w:bCs/>
          <w:i/>
          <w:sz w:val="20"/>
          <w:szCs w:val="20"/>
          <w:lang w:val="en-US"/>
        </w:rPr>
        <w:t xml:space="preserve">and </w:t>
      </w:r>
      <w:r w:rsidR="0073016A">
        <w:rPr>
          <w:rFonts w:cs="Arial"/>
          <w:b/>
          <w:bCs/>
          <w:i/>
          <w:sz w:val="20"/>
          <w:szCs w:val="20"/>
          <w:lang w:val="en-US"/>
        </w:rPr>
        <w:t xml:space="preserve">how and why he </w:t>
      </w:r>
      <w:r w:rsidR="006947D2">
        <w:rPr>
          <w:rFonts w:cs="Arial"/>
          <w:b/>
          <w:bCs/>
          <w:i/>
          <w:sz w:val="20"/>
          <w:szCs w:val="20"/>
          <w:lang w:val="en-US"/>
        </w:rPr>
        <w:t xml:space="preserve">was </w:t>
      </w:r>
      <w:r w:rsidR="00B456A8">
        <w:rPr>
          <w:rFonts w:cs="Arial"/>
          <w:b/>
          <w:bCs/>
          <w:i/>
          <w:sz w:val="20"/>
          <w:szCs w:val="20"/>
          <w:lang w:val="en-US"/>
        </w:rPr>
        <w:t xml:space="preserve">forcibly </w:t>
      </w:r>
      <w:r w:rsidR="0073016A">
        <w:rPr>
          <w:rFonts w:cs="Arial"/>
          <w:b/>
          <w:bCs/>
          <w:i/>
          <w:sz w:val="20"/>
          <w:szCs w:val="20"/>
          <w:lang w:val="en-US"/>
        </w:rPr>
        <w:t>disappeared</w:t>
      </w:r>
      <w:r w:rsidRPr="00592C23">
        <w:rPr>
          <w:rFonts w:cs="Arial"/>
          <w:b/>
          <w:bCs/>
          <w:i/>
          <w:sz w:val="20"/>
          <w:szCs w:val="20"/>
          <w:lang w:val="en-US"/>
        </w:rPr>
        <w:t>.</w:t>
      </w:r>
    </w:p>
    <w:p w14:paraId="2C6F01D9" w14:textId="77777777" w:rsidR="006C63C3" w:rsidRDefault="006C63C3" w:rsidP="009A65FC">
      <w:pPr>
        <w:spacing w:after="0" w:line="240" w:lineRule="auto"/>
        <w:ind w:left="-283"/>
        <w:jc w:val="both"/>
        <w:rPr>
          <w:rFonts w:cs="Arial"/>
          <w:i/>
          <w:sz w:val="20"/>
          <w:szCs w:val="20"/>
          <w:lang w:val="en-US"/>
        </w:rPr>
      </w:pPr>
    </w:p>
    <w:p w14:paraId="488674F5" w14:textId="4243570A" w:rsidR="005D2C37" w:rsidRPr="00926CE5" w:rsidRDefault="00693519" w:rsidP="00AC3558">
      <w:pPr>
        <w:spacing w:after="0" w:line="240" w:lineRule="auto"/>
        <w:ind w:left="-283"/>
        <w:rPr>
          <w:rFonts w:cs="Arial"/>
          <w:i/>
          <w:sz w:val="20"/>
          <w:szCs w:val="20"/>
          <w:lang w:val="en-US"/>
        </w:rPr>
      </w:pPr>
      <w:r w:rsidRPr="00926CE5">
        <w:rPr>
          <w:rFonts w:cs="Arial"/>
          <w:i/>
          <w:sz w:val="20"/>
          <w:szCs w:val="20"/>
          <w:lang w:val="en-US"/>
        </w:rPr>
        <w:t>Yours sincerely,</w:t>
      </w:r>
    </w:p>
    <w:p w14:paraId="3F2F016E" w14:textId="77777777" w:rsidR="00206FAD" w:rsidRDefault="00206FAD" w:rsidP="00AC3558">
      <w:pPr>
        <w:spacing w:after="0" w:line="240" w:lineRule="auto"/>
        <w:ind w:left="-283"/>
        <w:rPr>
          <w:rFonts w:cs="Arial"/>
          <w:i/>
          <w:sz w:val="20"/>
          <w:szCs w:val="20"/>
          <w:lang w:val="en-US"/>
        </w:rPr>
      </w:pPr>
    </w:p>
    <w:p w14:paraId="18F671BF" w14:textId="77777777" w:rsidR="00F66A53" w:rsidRPr="00926CE5" w:rsidRDefault="00F66A53" w:rsidP="00AC3558">
      <w:pPr>
        <w:spacing w:after="0" w:line="240" w:lineRule="auto"/>
        <w:ind w:left="-283"/>
        <w:rPr>
          <w:rFonts w:cs="Arial"/>
          <w:i/>
          <w:sz w:val="20"/>
          <w:szCs w:val="20"/>
          <w:lang w:val="en-US"/>
        </w:rPr>
      </w:pPr>
    </w:p>
    <w:p w14:paraId="24C74CB8" w14:textId="0B532C51" w:rsidR="00C82E5A" w:rsidRPr="00C82E5A" w:rsidRDefault="0082127B" w:rsidP="0082127B">
      <w:pPr>
        <w:pStyle w:val="AIBoxHeading"/>
        <w:shd w:val="clear" w:color="auto" w:fill="D9D9D9" w:themeFill="background1" w:themeFillShade="D9"/>
        <w:rPr>
          <w:rFonts w:ascii="Arial" w:hAnsi="Arial" w:cs="Arial"/>
          <w:b/>
          <w:sz w:val="32"/>
          <w:szCs w:val="32"/>
          <w:lang w:val="en-US"/>
        </w:rPr>
      </w:pPr>
      <w:r w:rsidRPr="00415EFE">
        <w:rPr>
          <w:rFonts w:ascii="Arial" w:hAnsi="Arial" w:cs="Arial"/>
          <w:b/>
          <w:sz w:val="32"/>
          <w:szCs w:val="32"/>
          <w:lang w:val="en-US"/>
        </w:rPr>
        <w:lastRenderedPageBreak/>
        <w:t>Additional information</w:t>
      </w:r>
    </w:p>
    <w:p w14:paraId="584F0EB8" w14:textId="77777777" w:rsidR="00DB7547" w:rsidRDefault="00DB7547" w:rsidP="00DB7547">
      <w:pPr>
        <w:spacing w:after="0" w:line="240" w:lineRule="auto"/>
        <w:jc w:val="both"/>
        <w:rPr>
          <w:rFonts w:ascii="Arial" w:hAnsi="Arial" w:cs="Arial"/>
          <w:lang w:val="en-US"/>
        </w:rPr>
      </w:pPr>
    </w:p>
    <w:p w14:paraId="41701F03" w14:textId="2EE9BD59" w:rsidR="00887069" w:rsidRPr="00056F83" w:rsidRDefault="00887069" w:rsidP="00C82E5A">
      <w:pPr>
        <w:spacing w:after="0" w:line="240" w:lineRule="auto"/>
        <w:jc w:val="both"/>
        <w:rPr>
          <w:rFonts w:ascii="Arial" w:hAnsi="Arial" w:cs="Arial"/>
          <w:szCs w:val="18"/>
          <w:lang w:val="en-US"/>
        </w:rPr>
      </w:pPr>
      <w:r w:rsidRPr="00056F83">
        <w:rPr>
          <w:rFonts w:ascii="Arial" w:hAnsi="Arial" w:cs="Arial"/>
          <w:szCs w:val="18"/>
          <w:lang w:val="en-US"/>
        </w:rPr>
        <w:t xml:space="preserve">Arlindo Chissale is a husband and father of five children. He is a journalist and editor for </w:t>
      </w:r>
      <w:hyperlink r:id="rId10" w:history="1">
        <w:r w:rsidRPr="00056F83">
          <w:rPr>
            <w:rStyle w:val="Hyperlink"/>
            <w:rFonts w:ascii="Arial" w:hAnsi="Arial" w:cs="Arial"/>
            <w:szCs w:val="18"/>
            <w:lang w:val="en-US"/>
          </w:rPr>
          <w:t>Pinnacle News</w:t>
        </w:r>
      </w:hyperlink>
      <w:r w:rsidRPr="00056F83">
        <w:rPr>
          <w:rFonts w:ascii="Arial" w:hAnsi="Arial" w:cs="Arial"/>
          <w:szCs w:val="18"/>
          <w:lang w:val="en-US"/>
        </w:rPr>
        <w:t>, an online news outlet that also covers the ongoing conflict in Cabo Delgado</w:t>
      </w:r>
      <w:r w:rsidR="00AC6DD6" w:rsidRPr="00056F83">
        <w:rPr>
          <w:rFonts w:ascii="Arial" w:hAnsi="Arial" w:cs="Arial"/>
          <w:szCs w:val="18"/>
          <w:lang w:val="en-US"/>
        </w:rPr>
        <w:t>.</w:t>
      </w:r>
      <w:r w:rsidRPr="00056F83">
        <w:rPr>
          <w:rFonts w:ascii="Arial" w:hAnsi="Arial" w:cs="Arial"/>
          <w:szCs w:val="18"/>
          <w:lang w:val="en-US"/>
        </w:rPr>
        <w:t xml:space="preserve"> </w:t>
      </w:r>
      <w:r w:rsidR="00FF369E" w:rsidRPr="00056F83">
        <w:rPr>
          <w:rFonts w:ascii="Arial" w:hAnsi="Arial" w:cs="Arial"/>
          <w:szCs w:val="18"/>
          <w:lang w:val="en-US"/>
        </w:rPr>
        <w:t xml:space="preserve">He </w:t>
      </w:r>
      <w:r w:rsidRPr="00056F83">
        <w:rPr>
          <w:rFonts w:ascii="Arial" w:hAnsi="Arial" w:cs="Arial"/>
          <w:szCs w:val="18"/>
          <w:lang w:val="en-US"/>
        </w:rPr>
        <w:t xml:space="preserve">is </w:t>
      </w:r>
      <w:r w:rsidR="00132321" w:rsidRPr="00056F83">
        <w:rPr>
          <w:rFonts w:ascii="Arial" w:hAnsi="Arial" w:cs="Arial"/>
          <w:szCs w:val="18"/>
          <w:lang w:val="en-US"/>
        </w:rPr>
        <w:t xml:space="preserve">also </w:t>
      </w:r>
      <w:r w:rsidRPr="00056F83">
        <w:rPr>
          <w:rFonts w:ascii="Arial" w:hAnsi="Arial" w:cs="Arial"/>
          <w:szCs w:val="18"/>
          <w:lang w:val="en-US"/>
        </w:rPr>
        <w:t xml:space="preserve">an active supporter of opposition candidate Venâncio Mondlane, a former independent presidential candidate in the general elections held on </w:t>
      </w:r>
      <w:r w:rsidR="00160F50" w:rsidRPr="00056F83">
        <w:rPr>
          <w:rFonts w:ascii="Arial" w:hAnsi="Arial" w:cs="Arial"/>
          <w:szCs w:val="18"/>
          <w:lang w:val="en-US"/>
        </w:rPr>
        <w:t xml:space="preserve">9 </w:t>
      </w:r>
      <w:r w:rsidRPr="00056F83">
        <w:rPr>
          <w:rFonts w:ascii="Arial" w:hAnsi="Arial" w:cs="Arial"/>
          <w:szCs w:val="18"/>
          <w:lang w:val="en-US"/>
        </w:rPr>
        <w:t xml:space="preserve">October </w:t>
      </w:r>
      <w:r w:rsidR="00007A96" w:rsidRPr="00056F83">
        <w:rPr>
          <w:rFonts w:ascii="Arial" w:hAnsi="Arial" w:cs="Arial"/>
          <w:szCs w:val="18"/>
          <w:lang w:val="en-US"/>
        </w:rPr>
        <w:t>2024</w:t>
      </w:r>
      <w:r w:rsidRPr="00056F83">
        <w:rPr>
          <w:rFonts w:ascii="Arial" w:hAnsi="Arial" w:cs="Arial"/>
          <w:szCs w:val="18"/>
          <w:lang w:val="en-US"/>
        </w:rPr>
        <w:t>.</w:t>
      </w:r>
    </w:p>
    <w:p w14:paraId="3BBD9A96" w14:textId="77777777" w:rsidR="00BD6426" w:rsidRPr="00056F83" w:rsidRDefault="00BD6426" w:rsidP="00887069">
      <w:pPr>
        <w:spacing w:after="0" w:line="240" w:lineRule="auto"/>
        <w:ind w:left="-283"/>
        <w:jc w:val="both"/>
        <w:rPr>
          <w:rFonts w:ascii="Arial" w:hAnsi="Arial" w:cs="Arial"/>
          <w:szCs w:val="18"/>
          <w:lang w:val="en-US"/>
        </w:rPr>
      </w:pPr>
    </w:p>
    <w:p w14:paraId="05628EBC" w14:textId="541735CF" w:rsidR="00887069" w:rsidRPr="00056F83" w:rsidRDefault="006759D7" w:rsidP="00C82E5A">
      <w:pPr>
        <w:spacing w:after="0" w:line="240" w:lineRule="auto"/>
        <w:jc w:val="both"/>
        <w:rPr>
          <w:rFonts w:ascii="Arial" w:hAnsi="Arial" w:cs="Arial"/>
          <w:szCs w:val="18"/>
          <w:lang w:val="en-US"/>
        </w:rPr>
      </w:pPr>
      <w:r w:rsidRPr="00056F83">
        <w:rPr>
          <w:rFonts w:ascii="Arial" w:hAnsi="Arial" w:cs="Arial"/>
          <w:szCs w:val="18"/>
          <w:lang w:val="en-US"/>
        </w:rPr>
        <w:t xml:space="preserve">Arlindo </w:t>
      </w:r>
      <w:r w:rsidR="00887069" w:rsidRPr="00056F83">
        <w:rPr>
          <w:rFonts w:ascii="Arial" w:hAnsi="Arial" w:cs="Arial"/>
          <w:szCs w:val="18"/>
          <w:lang w:val="en-US"/>
        </w:rPr>
        <w:t>Chissale has</w:t>
      </w:r>
      <w:r w:rsidR="00A77E97" w:rsidRPr="00056F83">
        <w:rPr>
          <w:rFonts w:ascii="Arial" w:hAnsi="Arial" w:cs="Arial"/>
          <w:szCs w:val="18"/>
          <w:lang w:val="en-US"/>
        </w:rPr>
        <w:t xml:space="preserve"> also</w:t>
      </w:r>
      <w:r w:rsidR="00887069" w:rsidRPr="00056F83">
        <w:rPr>
          <w:rFonts w:ascii="Arial" w:hAnsi="Arial" w:cs="Arial"/>
          <w:szCs w:val="18"/>
          <w:lang w:val="en-US"/>
        </w:rPr>
        <w:t xml:space="preserve"> written about the elections and the widespread allegations of irregularities, which sparked</w:t>
      </w:r>
      <w:r w:rsidR="003A2170" w:rsidRPr="00056F83">
        <w:rPr>
          <w:rFonts w:ascii="Arial" w:hAnsi="Arial" w:cs="Arial"/>
          <w:szCs w:val="18"/>
          <w:lang w:val="en-US"/>
        </w:rPr>
        <w:t xml:space="preserve"> </w:t>
      </w:r>
      <w:r w:rsidR="00887069" w:rsidRPr="00056F83">
        <w:rPr>
          <w:rFonts w:ascii="Arial" w:hAnsi="Arial" w:cs="Arial"/>
          <w:szCs w:val="18"/>
          <w:lang w:val="en-US"/>
        </w:rPr>
        <w:t xml:space="preserve">protests across the country, resulting in, according to Civil Society Organizations monitoring the crisis, more than </w:t>
      </w:r>
      <w:hyperlink r:id="rId11" w:history="1">
        <w:r w:rsidR="00887069" w:rsidRPr="00056F83">
          <w:rPr>
            <w:rStyle w:val="Hyperlink"/>
            <w:rFonts w:ascii="Arial" w:hAnsi="Arial" w:cs="Arial"/>
            <w:szCs w:val="18"/>
            <w:lang w:val="en-US"/>
          </w:rPr>
          <w:t>300 deaths</w:t>
        </w:r>
      </w:hyperlink>
      <w:r w:rsidR="00887069" w:rsidRPr="00056F83">
        <w:rPr>
          <w:rFonts w:ascii="Arial" w:hAnsi="Arial" w:cs="Arial"/>
          <w:szCs w:val="18"/>
          <w:lang w:val="en-US"/>
        </w:rPr>
        <w:t>, m</w:t>
      </w:r>
      <w:r w:rsidR="00FF12E2" w:rsidRPr="00056F83">
        <w:rPr>
          <w:rFonts w:ascii="Arial" w:hAnsi="Arial" w:cs="Arial"/>
          <w:szCs w:val="18"/>
          <w:lang w:val="en-US"/>
        </w:rPr>
        <w:t>any</w:t>
      </w:r>
      <w:r w:rsidR="00887069" w:rsidRPr="00056F83">
        <w:rPr>
          <w:rFonts w:ascii="Arial" w:hAnsi="Arial" w:cs="Arial"/>
          <w:szCs w:val="18"/>
          <w:lang w:val="en-US"/>
        </w:rPr>
        <w:t xml:space="preserve"> of which have been attributed to security forces. His </w:t>
      </w:r>
      <w:r w:rsidR="00FF12E2" w:rsidRPr="00056F83">
        <w:rPr>
          <w:rFonts w:ascii="Arial" w:hAnsi="Arial" w:cs="Arial"/>
          <w:szCs w:val="18"/>
          <w:lang w:val="en-US"/>
        </w:rPr>
        <w:t xml:space="preserve">enforced </w:t>
      </w:r>
      <w:r w:rsidR="00887069" w:rsidRPr="00056F83">
        <w:rPr>
          <w:rFonts w:ascii="Arial" w:hAnsi="Arial" w:cs="Arial"/>
          <w:szCs w:val="18"/>
          <w:lang w:val="en-US"/>
        </w:rPr>
        <w:t xml:space="preserve">disappearance comes at a time when the opposition party, Podemos, has </w:t>
      </w:r>
      <w:hyperlink r:id="rId12" w:history="1">
        <w:r w:rsidR="00887069" w:rsidRPr="00056F83">
          <w:rPr>
            <w:rStyle w:val="Hyperlink"/>
            <w:rFonts w:ascii="Arial" w:hAnsi="Arial" w:cs="Arial"/>
            <w:szCs w:val="18"/>
            <w:lang w:val="en-US"/>
          </w:rPr>
          <w:t>denounced</w:t>
        </w:r>
      </w:hyperlink>
      <w:r w:rsidR="00887069" w:rsidRPr="00056F83">
        <w:rPr>
          <w:rFonts w:ascii="Arial" w:hAnsi="Arial" w:cs="Arial"/>
          <w:szCs w:val="18"/>
          <w:lang w:val="en-US"/>
        </w:rPr>
        <w:t xml:space="preserve"> that over 100 of its members have either </w:t>
      </w:r>
      <w:r w:rsidR="00FF12E2" w:rsidRPr="00056F83">
        <w:rPr>
          <w:rFonts w:ascii="Arial" w:hAnsi="Arial" w:cs="Arial"/>
          <w:szCs w:val="18"/>
          <w:lang w:val="en-US"/>
        </w:rPr>
        <w:t xml:space="preserve">forcibly </w:t>
      </w:r>
      <w:r w:rsidR="00887069" w:rsidRPr="00056F83">
        <w:rPr>
          <w:rFonts w:ascii="Arial" w:hAnsi="Arial" w:cs="Arial"/>
          <w:szCs w:val="18"/>
          <w:lang w:val="en-US"/>
        </w:rPr>
        <w:t xml:space="preserve">disappeared, been </w:t>
      </w:r>
      <w:r w:rsidR="00DE00F3" w:rsidRPr="00056F83">
        <w:rPr>
          <w:rFonts w:ascii="Arial" w:hAnsi="Arial" w:cs="Arial"/>
          <w:szCs w:val="18"/>
          <w:lang w:val="en-US"/>
        </w:rPr>
        <w:t>abducted,</w:t>
      </w:r>
      <w:r w:rsidR="00887069" w:rsidRPr="00056F83">
        <w:rPr>
          <w:rFonts w:ascii="Arial" w:hAnsi="Arial" w:cs="Arial"/>
          <w:szCs w:val="18"/>
          <w:lang w:val="en-US"/>
        </w:rPr>
        <w:t xml:space="preserve"> detained, or killed since the start of the protests in October 2024.</w:t>
      </w:r>
    </w:p>
    <w:p w14:paraId="454F50FA" w14:textId="77777777" w:rsidR="00BD6426" w:rsidRPr="00056F83" w:rsidRDefault="00BD6426" w:rsidP="00887069">
      <w:pPr>
        <w:spacing w:after="0" w:line="240" w:lineRule="auto"/>
        <w:ind w:left="-283"/>
        <w:jc w:val="both"/>
        <w:rPr>
          <w:rFonts w:ascii="Arial" w:hAnsi="Arial" w:cs="Arial"/>
          <w:szCs w:val="18"/>
          <w:lang w:val="en-US"/>
        </w:rPr>
      </w:pPr>
    </w:p>
    <w:p w14:paraId="310A7134" w14:textId="19782AFB" w:rsidR="00887069" w:rsidRPr="00056F83" w:rsidRDefault="006C1870" w:rsidP="00C82E5A">
      <w:pPr>
        <w:spacing w:after="0" w:line="240" w:lineRule="auto"/>
        <w:jc w:val="both"/>
        <w:rPr>
          <w:rFonts w:ascii="Arial" w:hAnsi="Arial" w:cs="Arial"/>
          <w:szCs w:val="18"/>
          <w:lang w:val="en-US"/>
        </w:rPr>
      </w:pPr>
      <w:r w:rsidRPr="00056F83">
        <w:rPr>
          <w:rFonts w:ascii="Arial" w:hAnsi="Arial" w:cs="Arial"/>
          <w:szCs w:val="18"/>
          <w:lang w:val="en-US"/>
        </w:rPr>
        <w:t xml:space="preserve">Arlindo </w:t>
      </w:r>
      <w:r w:rsidR="00887069" w:rsidRPr="00056F83">
        <w:rPr>
          <w:rFonts w:ascii="Arial" w:hAnsi="Arial" w:cs="Arial"/>
          <w:szCs w:val="18"/>
          <w:lang w:val="en-US"/>
        </w:rPr>
        <w:t xml:space="preserve">Chissale is not the first journalist to go missing in Cabo Delgado. In April 2020, another journalist, Ibrahimo Mbaruco, </w:t>
      </w:r>
      <w:r w:rsidR="00DE00F3" w:rsidRPr="00056F83">
        <w:rPr>
          <w:rFonts w:ascii="Arial" w:hAnsi="Arial" w:cs="Arial"/>
          <w:szCs w:val="18"/>
          <w:lang w:val="en-US"/>
        </w:rPr>
        <w:t xml:space="preserve">forcibly </w:t>
      </w:r>
      <w:r w:rsidR="00887069" w:rsidRPr="00056F83">
        <w:rPr>
          <w:rFonts w:ascii="Arial" w:hAnsi="Arial" w:cs="Arial"/>
          <w:szCs w:val="18"/>
          <w:lang w:val="en-US"/>
        </w:rPr>
        <w:t xml:space="preserve">disappeared in Palma district, allegedly abducted by military personnel. To this day, his </w:t>
      </w:r>
      <w:r w:rsidR="002B3DF4" w:rsidRPr="00056F83">
        <w:rPr>
          <w:rFonts w:ascii="Arial" w:hAnsi="Arial" w:cs="Arial"/>
          <w:szCs w:val="18"/>
          <w:lang w:val="en-US"/>
        </w:rPr>
        <w:t xml:space="preserve">fate and </w:t>
      </w:r>
      <w:r w:rsidR="00887069" w:rsidRPr="00056F83">
        <w:rPr>
          <w:rFonts w:ascii="Arial" w:hAnsi="Arial" w:cs="Arial"/>
          <w:szCs w:val="18"/>
          <w:lang w:val="en-US"/>
        </w:rPr>
        <w:t xml:space="preserve">whereabouts remain unknown, and the public prosecutor </w:t>
      </w:r>
      <w:r w:rsidR="00B32C2B" w:rsidRPr="00056F83">
        <w:rPr>
          <w:rFonts w:ascii="Arial" w:hAnsi="Arial" w:cs="Arial"/>
          <w:szCs w:val="18"/>
          <w:lang w:val="en-US"/>
        </w:rPr>
        <w:t>archived</w:t>
      </w:r>
      <w:r w:rsidR="00887069" w:rsidRPr="00056F83">
        <w:rPr>
          <w:rFonts w:ascii="Arial" w:hAnsi="Arial" w:cs="Arial"/>
          <w:szCs w:val="18"/>
          <w:lang w:val="en-US"/>
        </w:rPr>
        <w:t xml:space="preserve"> the case without </w:t>
      </w:r>
      <w:r w:rsidR="002B3DF4" w:rsidRPr="00056F83">
        <w:rPr>
          <w:rFonts w:ascii="Arial" w:hAnsi="Arial" w:cs="Arial"/>
          <w:szCs w:val="18"/>
          <w:lang w:val="en-US"/>
        </w:rPr>
        <w:t xml:space="preserve">any </w:t>
      </w:r>
      <w:r w:rsidR="00887069" w:rsidRPr="00056F83">
        <w:rPr>
          <w:rFonts w:ascii="Arial" w:hAnsi="Arial" w:cs="Arial"/>
          <w:szCs w:val="18"/>
          <w:lang w:val="en-US"/>
        </w:rPr>
        <w:t>resolution.</w:t>
      </w:r>
    </w:p>
    <w:p w14:paraId="616983A6" w14:textId="77777777" w:rsidR="00F8758F" w:rsidRPr="00056F83" w:rsidRDefault="00F8758F" w:rsidP="00887069">
      <w:pPr>
        <w:spacing w:after="0" w:line="240" w:lineRule="auto"/>
        <w:ind w:left="-283"/>
        <w:jc w:val="both"/>
        <w:rPr>
          <w:rFonts w:ascii="Arial" w:hAnsi="Arial" w:cs="Arial"/>
          <w:szCs w:val="18"/>
          <w:lang w:val="en-US"/>
        </w:rPr>
      </w:pPr>
    </w:p>
    <w:p w14:paraId="090FD331" w14:textId="3F991F01" w:rsidR="00FA37AD" w:rsidRPr="00056F83" w:rsidRDefault="00F8758F" w:rsidP="00C82E5A">
      <w:pPr>
        <w:spacing w:after="0" w:line="240" w:lineRule="auto"/>
        <w:jc w:val="both"/>
        <w:rPr>
          <w:rFonts w:cs="Arial"/>
          <w:sz w:val="20"/>
          <w:szCs w:val="20"/>
          <w:lang w:val="en-US"/>
        </w:rPr>
      </w:pPr>
      <w:r w:rsidRPr="00056F83">
        <w:rPr>
          <w:rFonts w:ascii="Arial" w:hAnsi="Arial" w:cs="Arial"/>
          <w:szCs w:val="18"/>
          <w:lang w:val="en-US"/>
        </w:rPr>
        <w:t>This is not the first time Arlindo Chissale has been targeted by the authorities. O</w:t>
      </w:r>
      <w:r w:rsidR="00887069" w:rsidRPr="00056F83">
        <w:rPr>
          <w:rFonts w:ascii="Arial" w:hAnsi="Arial" w:cs="Arial"/>
          <w:szCs w:val="18"/>
          <w:lang w:val="en-US"/>
        </w:rPr>
        <w:t xml:space="preserve">n </w:t>
      </w:r>
      <w:r w:rsidRPr="00056F83">
        <w:rPr>
          <w:rFonts w:ascii="Arial" w:hAnsi="Arial" w:cs="Arial"/>
          <w:szCs w:val="18"/>
          <w:lang w:val="en-US"/>
        </w:rPr>
        <w:t xml:space="preserve">29 </w:t>
      </w:r>
      <w:r w:rsidR="00887069" w:rsidRPr="00056F83">
        <w:rPr>
          <w:rFonts w:ascii="Arial" w:hAnsi="Arial" w:cs="Arial"/>
          <w:szCs w:val="18"/>
          <w:lang w:val="en-US"/>
        </w:rPr>
        <w:t xml:space="preserve">August 2022, </w:t>
      </w:r>
      <w:r w:rsidR="00A946EE" w:rsidRPr="00056F83">
        <w:rPr>
          <w:rFonts w:ascii="Arial" w:hAnsi="Arial" w:cs="Arial"/>
          <w:szCs w:val="18"/>
          <w:lang w:val="en-US"/>
        </w:rPr>
        <w:t xml:space="preserve">he </w:t>
      </w:r>
      <w:r w:rsidR="00887069" w:rsidRPr="00056F83">
        <w:rPr>
          <w:rFonts w:ascii="Arial" w:hAnsi="Arial" w:cs="Arial"/>
          <w:szCs w:val="18"/>
          <w:lang w:val="en-US"/>
        </w:rPr>
        <w:t xml:space="preserve">was </w:t>
      </w:r>
      <w:hyperlink r:id="rId13" w:history="1">
        <w:r w:rsidR="00887069" w:rsidRPr="00056F83">
          <w:rPr>
            <w:rStyle w:val="Hyperlink"/>
            <w:rFonts w:ascii="Arial" w:hAnsi="Arial" w:cs="Arial"/>
            <w:szCs w:val="18"/>
            <w:lang w:val="en-US"/>
          </w:rPr>
          <w:t>detained</w:t>
        </w:r>
      </w:hyperlink>
      <w:r w:rsidR="00887069" w:rsidRPr="00056F83">
        <w:rPr>
          <w:rFonts w:ascii="Arial" w:hAnsi="Arial" w:cs="Arial"/>
          <w:szCs w:val="18"/>
          <w:lang w:val="en-US"/>
        </w:rPr>
        <w:t xml:space="preserve"> and held incommunicado by the police for </w:t>
      </w:r>
      <w:r w:rsidR="0042321E" w:rsidRPr="00056F83">
        <w:rPr>
          <w:rFonts w:ascii="Arial" w:hAnsi="Arial" w:cs="Arial"/>
          <w:szCs w:val="18"/>
          <w:lang w:val="en-US"/>
        </w:rPr>
        <w:t>3 days,</w:t>
      </w:r>
      <w:r w:rsidR="00C533D9" w:rsidRPr="00056F83">
        <w:rPr>
          <w:rFonts w:ascii="Arial" w:hAnsi="Arial" w:cs="Arial"/>
          <w:szCs w:val="18"/>
          <w:lang w:val="en-US"/>
        </w:rPr>
        <w:t xml:space="preserve"> according to his family</w:t>
      </w:r>
      <w:r w:rsidR="00887069" w:rsidRPr="00056F83">
        <w:rPr>
          <w:rFonts w:ascii="Arial" w:hAnsi="Arial" w:cs="Arial"/>
          <w:szCs w:val="18"/>
          <w:lang w:val="en-US"/>
        </w:rPr>
        <w:t xml:space="preserve"> </w:t>
      </w:r>
      <w:r w:rsidR="00C277DF" w:rsidRPr="00056F83">
        <w:rPr>
          <w:rFonts w:ascii="Arial" w:hAnsi="Arial" w:cs="Arial"/>
          <w:szCs w:val="18"/>
          <w:lang w:val="en-US"/>
        </w:rPr>
        <w:t>h</w:t>
      </w:r>
      <w:r w:rsidR="00887069" w:rsidRPr="00056F83">
        <w:rPr>
          <w:rFonts w:ascii="Arial" w:hAnsi="Arial" w:cs="Arial"/>
          <w:szCs w:val="18"/>
          <w:lang w:val="en-US"/>
        </w:rPr>
        <w:t xml:space="preserve">e was later granted provisional release and issued a </w:t>
      </w:r>
      <w:r w:rsidR="004A3F4B" w:rsidRPr="00056F83">
        <w:rPr>
          <w:rFonts w:ascii="Arial" w:hAnsi="Arial" w:cs="Arial"/>
          <w:szCs w:val="18"/>
          <w:lang w:val="en-US"/>
        </w:rPr>
        <w:t>TIR-</w:t>
      </w:r>
      <w:r w:rsidR="00887069" w:rsidRPr="00056F83">
        <w:rPr>
          <w:rFonts w:ascii="Arial" w:hAnsi="Arial" w:cs="Arial"/>
          <w:szCs w:val="18"/>
          <w:lang w:val="en-US"/>
        </w:rPr>
        <w:t>Term of Identity and Residency.</w:t>
      </w:r>
    </w:p>
    <w:p w14:paraId="737B14EB" w14:textId="77777777" w:rsidR="00D23D90" w:rsidRPr="00056F83" w:rsidRDefault="00D23D90" w:rsidP="00980425">
      <w:pPr>
        <w:spacing w:line="240" w:lineRule="auto"/>
        <w:rPr>
          <w:rFonts w:ascii="Arial" w:hAnsi="Arial" w:cs="Arial"/>
          <w:szCs w:val="20"/>
          <w:lang w:val="en-US" w:eastAsia="en-US"/>
        </w:rPr>
      </w:pPr>
    </w:p>
    <w:p w14:paraId="53DE7847" w14:textId="77777777" w:rsidR="00D23D90" w:rsidRPr="00E042BE" w:rsidRDefault="00D23D90" w:rsidP="00980425">
      <w:pPr>
        <w:spacing w:line="240" w:lineRule="auto"/>
        <w:rPr>
          <w:rFonts w:ascii="Arial" w:hAnsi="Arial" w:cs="Arial"/>
          <w:szCs w:val="20"/>
          <w:lang w:val="en-US" w:eastAsia="en-US"/>
        </w:rPr>
      </w:pPr>
    </w:p>
    <w:p w14:paraId="18B90DD8" w14:textId="77777777" w:rsidR="00D23D90" w:rsidRPr="00E042BE" w:rsidRDefault="00D23D90" w:rsidP="00980425">
      <w:pPr>
        <w:spacing w:line="240" w:lineRule="auto"/>
        <w:rPr>
          <w:rFonts w:ascii="Arial" w:hAnsi="Arial" w:cs="Arial"/>
          <w:szCs w:val="20"/>
          <w:lang w:val="en-US" w:eastAsia="en-US"/>
        </w:rPr>
      </w:pPr>
    </w:p>
    <w:p w14:paraId="0E54C6FA" w14:textId="77777777" w:rsidR="00D23D90" w:rsidRPr="00E042BE" w:rsidRDefault="00D23D90" w:rsidP="00980425">
      <w:pPr>
        <w:spacing w:line="240" w:lineRule="auto"/>
        <w:rPr>
          <w:rFonts w:ascii="Arial" w:hAnsi="Arial" w:cs="Arial"/>
          <w:szCs w:val="20"/>
          <w:lang w:val="en-US" w:eastAsia="en-US"/>
        </w:rPr>
      </w:pPr>
    </w:p>
    <w:p w14:paraId="65621E70" w14:textId="77777777" w:rsidR="00D23D90" w:rsidRPr="00E042BE" w:rsidRDefault="00D23D90" w:rsidP="00980425">
      <w:pPr>
        <w:spacing w:line="240" w:lineRule="auto"/>
        <w:rPr>
          <w:rFonts w:ascii="Arial" w:hAnsi="Arial" w:cs="Arial"/>
          <w:szCs w:val="20"/>
          <w:lang w:val="en-US" w:eastAsia="en-US"/>
        </w:rPr>
      </w:pPr>
    </w:p>
    <w:p w14:paraId="0036A2AE" w14:textId="77777777" w:rsidR="00D23D90" w:rsidRPr="00E042BE" w:rsidRDefault="00D23D90" w:rsidP="00980425">
      <w:pPr>
        <w:spacing w:line="240" w:lineRule="auto"/>
        <w:rPr>
          <w:rFonts w:ascii="Arial" w:hAnsi="Arial" w:cs="Arial"/>
          <w:szCs w:val="20"/>
          <w:lang w:val="en-US" w:eastAsia="en-US"/>
        </w:rPr>
      </w:pPr>
    </w:p>
    <w:p w14:paraId="4B0BA794" w14:textId="77777777" w:rsidR="00D23D90" w:rsidRPr="00E042BE" w:rsidRDefault="00D23D90" w:rsidP="00980425">
      <w:pPr>
        <w:spacing w:line="240" w:lineRule="auto"/>
        <w:rPr>
          <w:rFonts w:ascii="Arial" w:hAnsi="Arial" w:cs="Arial"/>
          <w:szCs w:val="20"/>
          <w:lang w:val="en-US" w:eastAsia="en-US"/>
        </w:rPr>
      </w:pPr>
    </w:p>
    <w:p w14:paraId="1928C5B7" w14:textId="181D8889" w:rsidR="005D2C37" w:rsidRPr="008F0446" w:rsidRDefault="005D2C37" w:rsidP="00980425">
      <w:pPr>
        <w:spacing w:after="0" w:line="240" w:lineRule="auto"/>
        <w:rPr>
          <w:rFonts w:ascii="Arial" w:hAnsi="Arial" w:cs="Arial"/>
          <w:b/>
          <w:sz w:val="20"/>
          <w:szCs w:val="20"/>
        </w:rPr>
      </w:pPr>
      <w:r w:rsidRPr="008F0446">
        <w:rPr>
          <w:rFonts w:ascii="Arial" w:hAnsi="Arial" w:cs="Arial"/>
          <w:b/>
          <w:sz w:val="20"/>
          <w:szCs w:val="20"/>
        </w:rPr>
        <w:t>PREFERRED LANGUAGE TO ADDRESS TARGET:</w:t>
      </w:r>
      <w:r w:rsidR="0082127B">
        <w:rPr>
          <w:rFonts w:ascii="Arial" w:hAnsi="Arial" w:cs="Arial"/>
          <w:b/>
          <w:sz w:val="20"/>
          <w:szCs w:val="20"/>
        </w:rPr>
        <w:t xml:space="preserve"> </w:t>
      </w:r>
      <w:r w:rsidR="00A73176">
        <w:rPr>
          <w:rFonts w:ascii="Arial" w:hAnsi="Arial" w:cs="Arial"/>
          <w:sz w:val="20"/>
          <w:szCs w:val="20"/>
        </w:rPr>
        <w:t>Portuguese</w:t>
      </w:r>
    </w:p>
    <w:p w14:paraId="4C35C363" w14:textId="77777777" w:rsidR="005D2C37" w:rsidRPr="008F0446" w:rsidRDefault="005D2C37" w:rsidP="00980425">
      <w:pPr>
        <w:spacing w:after="0" w:line="240" w:lineRule="auto"/>
        <w:rPr>
          <w:rFonts w:ascii="Arial" w:hAnsi="Arial" w:cs="Arial"/>
          <w:color w:val="0070C0"/>
          <w:sz w:val="20"/>
          <w:szCs w:val="20"/>
        </w:rPr>
      </w:pPr>
      <w:r w:rsidRPr="008F0446">
        <w:rPr>
          <w:rFonts w:ascii="Arial" w:hAnsi="Arial" w:cs="Arial"/>
          <w:sz w:val="20"/>
          <w:szCs w:val="20"/>
        </w:rPr>
        <w:t>You can also write in your own language.</w:t>
      </w:r>
    </w:p>
    <w:p w14:paraId="459598DD" w14:textId="77777777" w:rsidR="005D2C37" w:rsidRPr="008F0446" w:rsidRDefault="005D2C37" w:rsidP="00980425">
      <w:pPr>
        <w:spacing w:after="0" w:line="240" w:lineRule="auto"/>
        <w:rPr>
          <w:rFonts w:ascii="Arial" w:hAnsi="Arial" w:cs="Arial"/>
          <w:color w:val="0070C0"/>
          <w:sz w:val="20"/>
          <w:szCs w:val="20"/>
        </w:rPr>
      </w:pPr>
    </w:p>
    <w:p w14:paraId="17161F58" w14:textId="7F69BD19" w:rsidR="005D2C37" w:rsidRDefault="005D2C37" w:rsidP="00980425">
      <w:pPr>
        <w:spacing w:after="0" w:line="240" w:lineRule="auto"/>
        <w:rPr>
          <w:rFonts w:ascii="Arial" w:hAnsi="Arial" w:cs="Arial"/>
          <w:sz w:val="20"/>
          <w:szCs w:val="20"/>
        </w:rPr>
      </w:pPr>
      <w:r w:rsidRPr="008F0446">
        <w:rPr>
          <w:rFonts w:ascii="Arial" w:hAnsi="Arial" w:cs="Arial"/>
          <w:b/>
          <w:sz w:val="20"/>
          <w:szCs w:val="20"/>
        </w:rPr>
        <w:t>PLEASE TAKE ACTION AS SOON AS POSSIBLE UNTIL:</w:t>
      </w:r>
      <w:r>
        <w:rPr>
          <w:rFonts w:ascii="Arial" w:hAnsi="Arial" w:cs="Arial"/>
          <w:b/>
          <w:sz w:val="20"/>
          <w:szCs w:val="20"/>
        </w:rPr>
        <w:t xml:space="preserve"> </w:t>
      </w:r>
      <w:r w:rsidR="005701BC">
        <w:rPr>
          <w:rFonts w:ascii="Arial" w:hAnsi="Arial" w:cs="Arial"/>
          <w:b/>
          <w:sz w:val="20"/>
          <w:szCs w:val="20"/>
        </w:rPr>
        <w:t>17 August</w:t>
      </w:r>
      <w:r w:rsidR="00260FFF" w:rsidRPr="00530127">
        <w:rPr>
          <w:rFonts w:ascii="Arial" w:hAnsi="Arial" w:cs="Arial"/>
          <w:b/>
          <w:bCs/>
          <w:sz w:val="20"/>
          <w:szCs w:val="20"/>
        </w:rPr>
        <w:t xml:space="preserve"> 202</w:t>
      </w:r>
      <w:r w:rsidR="00B04B16">
        <w:rPr>
          <w:rFonts w:ascii="Arial" w:hAnsi="Arial" w:cs="Arial"/>
          <w:b/>
          <w:bCs/>
          <w:sz w:val="20"/>
          <w:szCs w:val="20"/>
        </w:rPr>
        <w:t>5</w:t>
      </w:r>
    </w:p>
    <w:p w14:paraId="46BD2A44" w14:textId="77777777" w:rsidR="005D2C37" w:rsidRPr="008F0446" w:rsidRDefault="005D2C37" w:rsidP="00980425">
      <w:pPr>
        <w:spacing w:after="0" w:line="240" w:lineRule="auto"/>
        <w:rPr>
          <w:rFonts w:ascii="Arial" w:hAnsi="Arial" w:cs="Arial"/>
          <w:sz w:val="20"/>
          <w:szCs w:val="20"/>
        </w:rPr>
      </w:pPr>
      <w:r w:rsidRPr="008F0446">
        <w:rPr>
          <w:rFonts w:ascii="Arial" w:hAnsi="Arial" w:cs="Arial"/>
          <w:sz w:val="20"/>
          <w:szCs w:val="20"/>
        </w:rPr>
        <w:t>Please check with the Amnesty office in your country if you wish to send appeals after the deadline.</w:t>
      </w:r>
    </w:p>
    <w:p w14:paraId="620B4E7D" w14:textId="77777777" w:rsidR="005D2C37" w:rsidRPr="008F0446" w:rsidRDefault="005D2C37" w:rsidP="00980425">
      <w:pPr>
        <w:spacing w:after="0" w:line="240" w:lineRule="auto"/>
        <w:rPr>
          <w:rFonts w:ascii="Arial" w:hAnsi="Arial" w:cs="Arial"/>
          <w:b/>
          <w:sz w:val="20"/>
          <w:szCs w:val="20"/>
        </w:rPr>
      </w:pPr>
    </w:p>
    <w:p w14:paraId="0CA6C0A7" w14:textId="2E6F35FB" w:rsidR="00B92AEC" w:rsidRPr="00056F83" w:rsidRDefault="005D2C37" w:rsidP="00056F83">
      <w:pPr>
        <w:spacing w:after="0" w:line="240" w:lineRule="auto"/>
        <w:rPr>
          <w:rFonts w:ascii="Amnesty Trade Gothic Light" w:hAnsi="Amnesty Trade Gothic Light" w:cs="Arial"/>
          <w:b/>
          <w:sz w:val="20"/>
          <w:szCs w:val="20"/>
        </w:rPr>
      </w:pPr>
      <w:r w:rsidRPr="008F0446">
        <w:rPr>
          <w:rFonts w:ascii="Arial" w:hAnsi="Arial" w:cs="Arial"/>
          <w:b/>
          <w:sz w:val="20"/>
          <w:szCs w:val="20"/>
        </w:rPr>
        <w:t>NAME AND PRONOUN:</w:t>
      </w:r>
      <w:r w:rsidR="00B04B16">
        <w:rPr>
          <w:rFonts w:ascii="Arial" w:hAnsi="Arial" w:cs="Arial"/>
          <w:b/>
          <w:sz w:val="20"/>
          <w:szCs w:val="20"/>
        </w:rPr>
        <w:t xml:space="preserve"> Arlindo Chissale (He/Him)</w:t>
      </w:r>
    </w:p>
    <w:sectPr w:rsidR="00B92AEC" w:rsidRPr="00056F83" w:rsidSect="0082127B">
      <w:headerReference w:type="default" r:id="rId14"/>
      <w:headerReference w:type="first" r:id="rId15"/>
      <w:footnotePr>
        <w:pos w:val="beneathText"/>
      </w:footnotePr>
      <w:endnotePr>
        <w:numFmt w:val="decimal"/>
      </w:endnotePr>
      <w:type w:val="continuous"/>
      <w:pgSz w:w="11900" w:h="16837" w:code="9"/>
      <w:pgMar w:top="964" w:right="1361" w:bottom="1701" w:left="1418" w:header="709" w:footer="567" w:gutter="0"/>
      <w:cols w:space="360"/>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6A01A3" w14:textId="77777777" w:rsidR="00E75367" w:rsidRDefault="00E75367">
      <w:r>
        <w:separator/>
      </w:r>
    </w:p>
  </w:endnote>
  <w:endnote w:type="continuationSeparator" w:id="0">
    <w:p w14:paraId="2B166D0F" w14:textId="77777777" w:rsidR="00E75367" w:rsidRDefault="00E753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Amnesty Trade Gothic Light">
    <w:panose1 w:val="020B0403040303020004"/>
    <w:charset w:val="00"/>
    <w:family w:val="swiss"/>
    <w:pitch w:val="variable"/>
    <w:sig w:usb0="800000AF" w:usb1="5000204A" w:usb2="00000000" w:usb3="00000000" w:csb0="0000009B"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BD9100" w14:textId="77777777" w:rsidR="00E75367" w:rsidRDefault="00E75367">
      <w:r>
        <w:separator/>
      </w:r>
    </w:p>
  </w:footnote>
  <w:footnote w:type="continuationSeparator" w:id="0">
    <w:p w14:paraId="3C24C769" w14:textId="77777777" w:rsidR="00E75367" w:rsidRDefault="00E753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540473" w14:textId="5E6FBB04" w:rsidR="008E4E73" w:rsidRDefault="00471F29" w:rsidP="008E4E73">
    <w:pPr>
      <w:tabs>
        <w:tab w:val="left" w:pos="6060"/>
        <w:tab w:val="right" w:pos="10203"/>
      </w:tabs>
      <w:spacing w:after="0"/>
      <w:rPr>
        <w:sz w:val="16"/>
        <w:szCs w:val="16"/>
      </w:rPr>
    </w:pPr>
    <w:r>
      <w:rPr>
        <w:sz w:val="16"/>
        <w:szCs w:val="16"/>
      </w:rPr>
      <w:t>First</w:t>
    </w:r>
    <w:r w:rsidR="008E4E73">
      <w:rPr>
        <w:sz w:val="16"/>
        <w:szCs w:val="16"/>
      </w:rPr>
      <w:t xml:space="preserve"> UA: </w:t>
    </w:r>
    <w:r w:rsidR="008622CC">
      <w:rPr>
        <w:sz w:val="16"/>
        <w:szCs w:val="16"/>
      </w:rPr>
      <w:t>18</w:t>
    </w:r>
    <w:r w:rsidR="002820F1">
      <w:rPr>
        <w:sz w:val="16"/>
        <w:szCs w:val="16"/>
      </w:rPr>
      <w:t>/25</w:t>
    </w:r>
    <w:r w:rsidR="008E4E73">
      <w:rPr>
        <w:sz w:val="16"/>
        <w:szCs w:val="16"/>
      </w:rPr>
      <w:t xml:space="preserve"> Index: </w:t>
    </w:r>
    <w:r w:rsidR="007C249A" w:rsidRPr="007C249A">
      <w:rPr>
        <w:sz w:val="16"/>
        <w:szCs w:val="16"/>
      </w:rPr>
      <w:t>AFR 41/9125/2025</w:t>
    </w:r>
    <w:r w:rsidR="007C249A">
      <w:rPr>
        <w:sz w:val="16"/>
        <w:szCs w:val="16"/>
      </w:rPr>
      <w:t xml:space="preserve"> </w:t>
    </w:r>
    <w:r w:rsidR="008E4E73">
      <w:rPr>
        <w:sz w:val="16"/>
        <w:szCs w:val="16"/>
      </w:rPr>
      <w:t>Mozambique</w:t>
    </w:r>
    <w:r w:rsidR="008E4E73">
      <w:rPr>
        <w:sz w:val="16"/>
        <w:szCs w:val="16"/>
      </w:rPr>
      <w:tab/>
    </w:r>
    <w:r w:rsidR="008E4E73">
      <w:rPr>
        <w:sz w:val="16"/>
        <w:szCs w:val="16"/>
      </w:rPr>
      <w:tab/>
      <w:t>Date: 1</w:t>
    </w:r>
    <w:r w:rsidR="001E7D07">
      <w:rPr>
        <w:sz w:val="16"/>
        <w:szCs w:val="16"/>
      </w:rPr>
      <w:t>7</w:t>
    </w:r>
    <w:r w:rsidR="008E4E73">
      <w:rPr>
        <w:sz w:val="16"/>
        <w:szCs w:val="16"/>
      </w:rPr>
      <w:t xml:space="preserve"> March 2025</w:t>
    </w:r>
  </w:p>
  <w:p w14:paraId="211DDD8B" w14:textId="77777777" w:rsidR="007A3AEA" w:rsidRPr="00980425" w:rsidRDefault="007A3AEA" w:rsidP="00980425">
    <w:pPr>
      <w:tabs>
        <w:tab w:val="right" w:pos="10203"/>
      </w:tabs>
      <w:spacing w:after="0"/>
      <w:rPr>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108392" w14:textId="77777777" w:rsidR="00E45B15" w:rsidRDefault="00E45B15" w:rsidP="00D35879">
    <w:pPr>
      <w:pStyle w:val="Header"/>
    </w:pPr>
  </w:p>
  <w:p w14:paraId="68945E04" w14:textId="77777777" w:rsidR="00E45B15" w:rsidRDefault="00E45B15" w:rsidP="007173E9">
    <w:pPr>
      <w:pStyle w:val="Head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6B50A39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88935991" o:spid="_x0000_i1025" type="#_x0000_t75" style="width:5.9pt;height:5.9pt;visibility:visible;mso-wrap-style:square" filled="t">
            <v:imagedata r:id="rId1" o:title=""/>
          </v:shape>
        </w:pict>
      </mc:Choice>
      <mc:Fallback>
        <w:drawing>
          <wp:inline distT="0" distB="0" distL="0" distR="0" wp14:anchorId="485A1270" wp14:editId="485A1271">
            <wp:extent cx="74930" cy="74930"/>
            <wp:effectExtent l="0" t="0" r="0" b="0"/>
            <wp:docPr id="888935991" name="Picture 8889359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4930" cy="74930"/>
                    </a:xfrm>
                    <a:prstGeom prst="rect">
                      <a:avLst/>
                    </a:prstGeom>
                    <a:solidFill>
                      <a:srgbClr val="FFFFFF"/>
                    </a:solidFill>
                    <a:ln>
                      <a:noFill/>
                    </a:ln>
                  </pic:spPr>
                </pic:pic>
              </a:graphicData>
            </a:graphic>
          </wp:inline>
        </w:drawing>
      </mc:Fallback>
    </mc:AlternateConten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2495273B"/>
    <w:multiLevelType w:val="multilevel"/>
    <w:tmpl w:val="79787F56"/>
    <w:numStyleLink w:val="AINumberedList"/>
  </w:abstractNum>
  <w:abstractNum w:abstractNumId="2"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4"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2B0461FB"/>
    <w:multiLevelType w:val="multilevel"/>
    <w:tmpl w:val="5B58B218"/>
    <w:numStyleLink w:val="AIBulletList"/>
  </w:abstractNum>
  <w:abstractNum w:abstractNumId="6"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385309E5"/>
    <w:multiLevelType w:val="multilevel"/>
    <w:tmpl w:val="5B58B218"/>
    <w:numStyleLink w:val="AIBulletList"/>
  </w:abstractNum>
  <w:abstractNum w:abstractNumId="8" w15:restartNumberingAfterBreak="0">
    <w:nsid w:val="42FD3824"/>
    <w:multiLevelType w:val="hybridMultilevel"/>
    <w:tmpl w:val="408EF9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4C0355C"/>
    <w:multiLevelType w:val="hybridMultilevel"/>
    <w:tmpl w:val="9BD25D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56452DF"/>
    <w:multiLevelType w:val="multilevel"/>
    <w:tmpl w:val="5B58B218"/>
    <w:numStyleLink w:val="AIBulletList"/>
  </w:abstractNum>
  <w:abstractNum w:abstractNumId="11" w15:restartNumberingAfterBreak="0">
    <w:nsid w:val="4A107A4C"/>
    <w:multiLevelType w:val="multilevel"/>
    <w:tmpl w:val="5B58B218"/>
    <w:numStyleLink w:val="AIBulletList"/>
  </w:abstractNum>
  <w:abstractNum w:abstractNumId="12"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DDE0E86"/>
    <w:multiLevelType w:val="hybridMultilevel"/>
    <w:tmpl w:val="6700E9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597C2480"/>
    <w:multiLevelType w:val="multilevel"/>
    <w:tmpl w:val="79787F56"/>
    <w:numStyleLink w:val="AINumberedList"/>
  </w:abstractNum>
  <w:abstractNum w:abstractNumId="16" w15:restartNumberingAfterBreak="0">
    <w:nsid w:val="620B112B"/>
    <w:multiLevelType w:val="multilevel"/>
    <w:tmpl w:val="5B58B218"/>
    <w:numStyleLink w:val="AIBulletList"/>
  </w:abstractNum>
  <w:abstractNum w:abstractNumId="17" w15:restartNumberingAfterBreak="0">
    <w:nsid w:val="63AE59ED"/>
    <w:multiLevelType w:val="multilevel"/>
    <w:tmpl w:val="79787F56"/>
    <w:numStyleLink w:val="AINumberedList"/>
  </w:abstractNum>
  <w:abstractNum w:abstractNumId="18"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8316DB6"/>
    <w:multiLevelType w:val="multilevel"/>
    <w:tmpl w:val="5B58B218"/>
    <w:numStyleLink w:val="AIBulletList"/>
  </w:abstractNum>
  <w:abstractNum w:abstractNumId="20"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D454555"/>
    <w:multiLevelType w:val="multilevel"/>
    <w:tmpl w:val="5B58B218"/>
    <w:numStyleLink w:val="AIBulletList"/>
  </w:abstractNum>
  <w:abstractNum w:abstractNumId="22"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3"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4"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60625086">
    <w:abstractNumId w:val="0"/>
  </w:num>
  <w:num w:numId="2" w16cid:durableId="1126778515">
    <w:abstractNumId w:val="23"/>
  </w:num>
  <w:num w:numId="3" w16cid:durableId="438137317">
    <w:abstractNumId w:val="22"/>
  </w:num>
  <w:num w:numId="4" w16cid:durableId="1553153191">
    <w:abstractNumId w:val="11"/>
  </w:num>
  <w:num w:numId="5" w16cid:durableId="1833059310">
    <w:abstractNumId w:val="3"/>
  </w:num>
  <w:num w:numId="6" w16cid:durableId="661083831">
    <w:abstractNumId w:val="21"/>
  </w:num>
  <w:num w:numId="7" w16cid:durableId="1750730327">
    <w:abstractNumId w:val="19"/>
  </w:num>
  <w:num w:numId="8" w16cid:durableId="2145736099">
    <w:abstractNumId w:val="10"/>
  </w:num>
  <w:num w:numId="9" w16cid:durableId="1038580493">
    <w:abstractNumId w:val="7"/>
  </w:num>
  <w:num w:numId="10" w16cid:durableId="917984115">
    <w:abstractNumId w:val="15"/>
  </w:num>
  <w:num w:numId="11" w16cid:durableId="299650263">
    <w:abstractNumId w:val="5"/>
  </w:num>
  <w:num w:numId="12" w16cid:durableId="405227750">
    <w:abstractNumId w:val="16"/>
  </w:num>
  <w:num w:numId="13" w16cid:durableId="1913539491">
    <w:abstractNumId w:val="17"/>
  </w:num>
  <w:num w:numId="14" w16cid:durableId="2091387154">
    <w:abstractNumId w:val="1"/>
  </w:num>
  <w:num w:numId="15" w16cid:durableId="681974946">
    <w:abstractNumId w:val="20"/>
  </w:num>
  <w:num w:numId="16" w16cid:durableId="1729722513">
    <w:abstractNumId w:val="12"/>
  </w:num>
  <w:num w:numId="17" w16cid:durableId="1009138487">
    <w:abstractNumId w:val="14"/>
  </w:num>
  <w:num w:numId="18" w16cid:durableId="52236048">
    <w:abstractNumId w:val="4"/>
  </w:num>
  <w:num w:numId="19" w16cid:durableId="1258362831">
    <w:abstractNumId w:val="6"/>
  </w:num>
  <w:num w:numId="20" w16cid:durableId="1082725326">
    <w:abstractNumId w:val="18"/>
  </w:num>
  <w:num w:numId="21" w16cid:durableId="1597058289">
    <w:abstractNumId w:val="2"/>
  </w:num>
  <w:num w:numId="22" w16cid:durableId="1468007217">
    <w:abstractNumId w:val="24"/>
  </w:num>
  <w:num w:numId="23" w16cid:durableId="582222784">
    <w:abstractNumId w:val="9"/>
  </w:num>
  <w:num w:numId="24" w16cid:durableId="1713655330">
    <w:abstractNumId w:val="13"/>
  </w:num>
  <w:num w:numId="25" w16cid:durableId="857932119">
    <w:abstractNumId w:val="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mirrorMargins/>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drawingGridHorizontalSpacing w:val="169"/>
  <w:drawingGridVerticalSpacing w:val="6"/>
  <w:displayHorizontalDrawingGridEvery w:val="0"/>
  <w:displayVerticalDrawingGridEvery w:val="0"/>
  <w:noPunctuationKerning/>
  <w:characterSpacingControl w:val="doNotCompress"/>
  <w:hdrShapeDefaults>
    <o:shapedefaults v:ext="edit" spidmax="2050" style="mso-position-horizontal:left;mso-position-vertical:top;mso-position-vertical-relative:line" o:allowoverlap="f" fillcolor="#d9d9d9" stroke="f">
      <v:fill color="#d9d9d9" color2="#262626"/>
      <v:stroke on="f"/>
      <v:textbox inset="0,0,0,0"/>
      <o:colormru v:ext="edit" colors="yellow"/>
    </o:shapedefaults>
  </w:hdrShapeDefaults>
  <w:footnotePr>
    <w:pos w:val="beneathText"/>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1B0C"/>
    <w:rsid w:val="00000B91"/>
    <w:rsid w:val="00001383"/>
    <w:rsid w:val="000037B7"/>
    <w:rsid w:val="00004D79"/>
    <w:rsid w:val="000058B2"/>
    <w:rsid w:val="00006629"/>
    <w:rsid w:val="00007A96"/>
    <w:rsid w:val="00010EF4"/>
    <w:rsid w:val="00013AAC"/>
    <w:rsid w:val="0001602F"/>
    <w:rsid w:val="0002386F"/>
    <w:rsid w:val="00023D86"/>
    <w:rsid w:val="000242CD"/>
    <w:rsid w:val="00025FF9"/>
    <w:rsid w:val="00027A30"/>
    <w:rsid w:val="0003075C"/>
    <w:rsid w:val="00033084"/>
    <w:rsid w:val="00040ECC"/>
    <w:rsid w:val="00044A88"/>
    <w:rsid w:val="000454BB"/>
    <w:rsid w:val="000465C0"/>
    <w:rsid w:val="00046EA4"/>
    <w:rsid w:val="0004762A"/>
    <w:rsid w:val="000513CD"/>
    <w:rsid w:val="00051A13"/>
    <w:rsid w:val="00053D01"/>
    <w:rsid w:val="0005423D"/>
    <w:rsid w:val="00056235"/>
    <w:rsid w:val="00056F83"/>
    <w:rsid w:val="000574A9"/>
    <w:rsid w:val="00057A7E"/>
    <w:rsid w:val="00060C5E"/>
    <w:rsid w:val="00062BC3"/>
    <w:rsid w:val="000633DD"/>
    <w:rsid w:val="000648B9"/>
    <w:rsid w:val="000675ED"/>
    <w:rsid w:val="00067D9F"/>
    <w:rsid w:val="0007409E"/>
    <w:rsid w:val="00074AD7"/>
    <w:rsid w:val="00076037"/>
    <w:rsid w:val="00080BCE"/>
    <w:rsid w:val="00083462"/>
    <w:rsid w:val="000848FC"/>
    <w:rsid w:val="00084C4D"/>
    <w:rsid w:val="00085704"/>
    <w:rsid w:val="00087CA6"/>
    <w:rsid w:val="00087E2B"/>
    <w:rsid w:val="0009024E"/>
    <w:rsid w:val="00090BA5"/>
    <w:rsid w:val="0009130D"/>
    <w:rsid w:val="00092DFA"/>
    <w:rsid w:val="00093E38"/>
    <w:rsid w:val="000957C5"/>
    <w:rsid w:val="000A1F14"/>
    <w:rsid w:val="000A3080"/>
    <w:rsid w:val="000A5D92"/>
    <w:rsid w:val="000B02B4"/>
    <w:rsid w:val="000B4A38"/>
    <w:rsid w:val="000C2637"/>
    <w:rsid w:val="000C2A0D"/>
    <w:rsid w:val="000C2D2E"/>
    <w:rsid w:val="000C5111"/>
    <w:rsid w:val="000C5E8E"/>
    <w:rsid w:val="000C6196"/>
    <w:rsid w:val="000C673B"/>
    <w:rsid w:val="000C6826"/>
    <w:rsid w:val="000D0ABB"/>
    <w:rsid w:val="000D52DE"/>
    <w:rsid w:val="000D546E"/>
    <w:rsid w:val="000D565F"/>
    <w:rsid w:val="000D70C1"/>
    <w:rsid w:val="000D7AE6"/>
    <w:rsid w:val="000E0D61"/>
    <w:rsid w:val="000E480F"/>
    <w:rsid w:val="000E57D4"/>
    <w:rsid w:val="000F11CB"/>
    <w:rsid w:val="000F1433"/>
    <w:rsid w:val="000F152D"/>
    <w:rsid w:val="000F22F4"/>
    <w:rsid w:val="000F2EC9"/>
    <w:rsid w:val="000F3012"/>
    <w:rsid w:val="000F5E9B"/>
    <w:rsid w:val="00100D72"/>
    <w:rsid w:val="00100FE4"/>
    <w:rsid w:val="0010188F"/>
    <w:rsid w:val="001032C2"/>
    <w:rsid w:val="00103465"/>
    <w:rsid w:val="0010425E"/>
    <w:rsid w:val="00106118"/>
    <w:rsid w:val="00106837"/>
    <w:rsid w:val="00106D61"/>
    <w:rsid w:val="0010785E"/>
    <w:rsid w:val="00111FFC"/>
    <w:rsid w:val="00112620"/>
    <w:rsid w:val="00114556"/>
    <w:rsid w:val="0011526D"/>
    <w:rsid w:val="00120415"/>
    <w:rsid w:val="00120E80"/>
    <w:rsid w:val="0012184F"/>
    <w:rsid w:val="00121943"/>
    <w:rsid w:val="00121B0C"/>
    <w:rsid w:val="00122AE9"/>
    <w:rsid w:val="00123B79"/>
    <w:rsid w:val="00124C8A"/>
    <w:rsid w:val="00125053"/>
    <w:rsid w:val="0012544D"/>
    <w:rsid w:val="00125FF9"/>
    <w:rsid w:val="001300C3"/>
    <w:rsid w:val="00130B8A"/>
    <w:rsid w:val="001317C9"/>
    <w:rsid w:val="00132321"/>
    <w:rsid w:val="00133F1D"/>
    <w:rsid w:val="00136742"/>
    <w:rsid w:val="001450DC"/>
    <w:rsid w:val="00145664"/>
    <w:rsid w:val="001459AD"/>
    <w:rsid w:val="0014617E"/>
    <w:rsid w:val="00150636"/>
    <w:rsid w:val="001526C3"/>
    <w:rsid w:val="0015569A"/>
    <w:rsid w:val="001561F4"/>
    <w:rsid w:val="00156E50"/>
    <w:rsid w:val="00160F50"/>
    <w:rsid w:val="0016118D"/>
    <w:rsid w:val="001634E7"/>
    <w:rsid w:val="001648DB"/>
    <w:rsid w:val="00165740"/>
    <w:rsid w:val="00166A75"/>
    <w:rsid w:val="00174398"/>
    <w:rsid w:val="0017506A"/>
    <w:rsid w:val="00175C7F"/>
    <w:rsid w:val="00176678"/>
    <w:rsid w:val="001773D1"/>
    <w:rsid w:val="00177779"/>
    <w:rsid w:val="0018254E"/>
    <w:rsid w:val="00182681"/>
    <w:rsid w:val="00185B98"/>
    <w:rsid w:val="00187B90"/>
    <w:rsid w:val="0019118D"/>
    <w:rsid w:val="00191220"/>
    <w:rsid w:val="00194CD5"/>
    <w:rsid w:val="001A29F1"/>
    <w:rsid w:val="001A635D"/>
    <w:rsid w:val="001A6AC9"/>
    <w:rsid w:val="001A6E04"/>
    <w:rsid w:val="001B377B"/>
    <w:rsid w:val="001C0B53"/>
    <w:rsid w:val="001D120D"/>
    <w:rsid w:val="001D297A"/>
    <w:rsid w:val="001D3E57"/>
    <w:rsid w:val="001D52A5"/>
    <w:rsid w:val="001D56F5"/>
    <w:rsid w:val="001E15F6"/>
    <w:rsid w:val="001E1803"/>
    <w:rsid w:val="001E2045"/>
    <w:rsid w:val="001E3AED"/>
    <w:rsid w:val="001E436C"/>
    <w:rsid w:val="001E5BB4"/>
    <w:rsid w:val="001E689F"/>
    <w:rsid w:val="001E7D07"/>
    <w:rsid w:val="001F0E84"/>
    <w:rsid w:val="001F2405"/>
    <w:rsid w:val="001F2E28"/>
    <w:rsid w:val="001F3605"/>
    <w:rsid w:val="001F5613"/>
    <w:rsid w:val="00201189"/>
    <w:rsid w:val="002036C0"/>
    <w:rsid w:val="0020666F"/>
    <w:rsid w:val="00206C97"/>
    <w:rsid w:val="00206FAD"/>
    <w:rsid w:val="0021047A"/>
    <w:rsid w:val="0021186E"/>
    <w:rsid w:val="0021276F"/>
    <w:rsid w:val="0021571E"/>
    <w:rsid w:val="00215C3E"/>
    <w:rsid w:val="00215E33"/>
    <w:rsid w:val="00216E5D"/>
    <w:rsid w:val="0021751A"/>
    <w:rsid w:val="002214F4"/>
    <w:rsid w:val="00224818"/>
    <w:rsid w:val="00225A11"/>
    <w:rsid w:val="00231BA0"/>
    <w:rsid w:val="00234948"/>
    <w:rsid w:val="00237C23"/>
    <w:rsid w:val="0024018C"/>
    <w:rsid w:val="002475E4"/>
    <w:rsid w:val="0024761F"/>
    <w:rsid w:val="002558D7"/>
    <w:rsid w:val="0025792F"/>
    <w:rsid w:val="00260FFF"/>
    <w:rsid w:val="00261CC7"/>
    <w:rsid w:val="00264E3F"/>
    <w:rsid w:val="00265167"/>
    <w:rsid w:val="002665C3"/>
    <w:rsid w:val="00267383"/>
    <w:rsid w:val="002703E7"/>
    <w:rsid w:val="002709C3"/>
    <w:rsid w:val="00271AEA"/>
    <w:rsid w:val="00271B12"/>
    <w:rsid w:val="002739C9"/>
    <w:rsid w:val="00273D44"/>
    <w:rsid w:val="00273E9A"/>
    <w:rsid w:val="00275932"/>
    <w:rsid w:val="002820F1"/>
    <w:rsid w:val="002829D5"/>
    <w:rsid w:val="002876CC"/>
    <w:rsid w:val="00291F0A"/>
    <w:rsid w:val="00297BE6"/>
    <w:rsid w:val="002A2F36"/>
    <w:rsid w:val="002A3A30"/>
    <w:rsid w:val="002B1797"/>
    <w:rsid w:val="002B2E9B"/>
    <w:rsid w:val="002B3DF4"/>
    <w:rsid w:val="002B421D"/>
    <w:rsid w:val="002B5376"/>
    <w:rsid w:val="002C06A6"/>
    <w:rsid w:val="002C1247"/>
    <w:rsid w:val="002C1285"/>
    <w:rsid w:val="002C18E4"/>
    <w:rsid w:val="002C253A"/>
    <w:rsid w:val="002C5600"/>
    <w:rsid w:val="002C5FE4"/>
    <w:rsid w:val="002C6B83"/>
    <w:rsid w:val="002C6FC6"/>
    <w:rsid w:val="002C7F1F"/>
    <w:rsid w:val="002D0929"/>
    <w:rsid w:val="002D20CE"/>
    <w:rsid w:val="002D48CD"/>
    <w:rsid w:val="002D5454"/>
    <w:rsid w:val="002E2F01"/>
    <w:rsid w:val="002E3658"/>
    <w:rsid w:val="002E50D2"/>
    <w:rsid w:val="002E71D8"/>
    <w:rsid w:val="002E7758"/>
    <w:rsid w:val="002F1D23"/>
    <w:rsid w:val="002F3C80"/>
    <w:rsid w:val="002F5BC4"/>
    <w:rsid w:val="00305C19"/>
    <w:rsid w:val="00307584"/>
    <w:rsid w:val="003112C4"/>
    <w:rsid w:val="0031230A"/>
    <w:rsid w:val="00313E8B"/>
    <w:rsid w:val="00316F27"/>
    <w:rsid w:val="00320461"/>
    <w:rsid w:val="00322F8A"/>
    <w:rsid w:val="0032522E"/>
    <w:rsid w:val="00325819"/>
    <w:rsid w:val="003263B9"/>
    <w:rsid w:val="00327F6C"/>
    <w:rsid w:val="00330BEE"/>
    <w:rsid w:val="00331D72"/>
    <w:rsid w:val="00332357"/>
    <w:rsid w:val="0033624A"/>
    <w:rsid w:val="00336EF8"/>
    <w:rsid w:val="003373A5"/>
    <w:rsid w:val="00337826"/>
    <w:rsid w:val="0034128A"/>
    <w:rsid w:val="0034324D"/>
    <w:rsid w:val="0034751C"/>
    <w:rsid w:val="00350996"/>
    <w:rsid w:val="00350C04"/>
    <w:rsid w:val="00351EBF"/>
    <w:rsid w:val="00352BD9"/>
    <w:rsid w:val="0035329F"/>
    <w:rsid w:val="00355617"/>
    <w:rsid w:val="003669FB"/>
    <w:rsid w:val="00367D18"/>
    <w:rsid w:val="00370BE9"/>
    <w:rsid w:val="003734A7"/>
    <w:rsid w:val="00376EF4"/>
    <w:rsid w:val="003811AB"/>
    <w:rsid w:val="00381FD9"/>
    <w:rsid w:val="003827C9"/>
    <w:rsid w:val="003839DD"/>
    <w:rsid w:val="00384B4C"/>
    <w:rsid w:val="00386B1E"/>
    <w:rsid w:val="00387697"/>
    <w:rsid w:val="003902D5"/>
    <w:rsid w:val="003904F0"/>
    <w:rsid w:val="00392A98"/>
    <w:rsid w:val="00393716"/>
    <w:rsid w:val="00396A48"/>
    <w:rsid w:val="0039720E"/>
    <w:rsid w:val="003975C9"/>
    <w:rsid w:val="003A072B"/>
    <w:rsid w:val="003A2170"/>
    <w:rsid w:val="003A2FA8"/>
    <w:rsid w:val="003A59D9"/>
    <w:rsid w:val="003B1002"/>
    <w:rsid w:val="003B294A"/>
    <w:rsid w:val="003B38F9"/>
    <w:rsid w:val="003B5483"/>
    <w:rsid w:val="003B6BBB"/>
    <w:rsid w:val="003C041B"/>
    <w:rsid w:val="003C215C"/>
    <w:rsid w:val="003C3210"/>
    <w:rsid w:val="003C5EEA"/>
    <w:rsid w:val="003C7CB6"/>
    <w:rsid w:val="003D40D0"/>
    <w:rsid w:val="003D7564"/>
    <w:rsid w:val="003E0EC3"/>
    <w:rsid w:val="003E0F44"/>
    <w:rsid w:val="003E25EB"/>
    <w:rsid w:val="003E2C81"/>
    <w:rsid w:val="003E62BF"/>
    <w:rsid w:val="003E67BF"/>
    <w:rsid w:val="003E7A32"/>
    <w:rsid w:val="003E7CC4"/>
    <w:rsid w:val="003F05DB"/>
    <w:rsid w:val="003F1A78"/>
    <w:rsid w:val="003F21CC"/>
    <w:rsid w:val="003F21F7"/>
    <w:rsid w:val="003F2B87"/>
    <w:rsid w:val="003F3D5D"/>
    <w:rsid w:val="003F4B45"/>
    <w:rsid w:val="003F5E64"/>
    <w:rsid w:val="003F629C"/>
    <w:rsid w:val="004017D8"/>
    <w:rsid w:val="00406E57"/>
    <w:rsid w:val="00413B38"/>
    <w:rsid w:val="004143A0"/>
    <w:rsid w:val="00415EFE"/>
    <w:rsid w:val="0042210F"/>
    <w:rsid w:val="0042321E"/>
    <w:rsid w:val="00425464"/>
    <w:rsid w:val="00425497"/>
    <w:rsid w:val="00425F72"/>
    <w:rsid w:val="0042718F"/>
    <w:rsid w:val="004334BF"/>
    <w:rsid w:val="004339F3"/>
    <w:rsid w:val="004363C4"/>
    <w:rsid w:val="004408A1"/>
    <w:rsid w:val="00442B8D"/>
    <w:rsid w:val="00442E5B"/>
    <w:rsid w:val="0044379B"/>
    <w:rsid w:val="004438C8"/>
    <w:rsid w:val="00445D50"/>
    <w:rsid w:val="0044745D"/>
    <w:rsid w:val="00450A7B"/>
    <w:rsid w:val="004530E8"/>
    <w:rsid w:val="00453538"/>
    <w:rsid w:val="00455AAD"/>
    <w:rsid w:val="00456830"/>
    <w:rsid w:val="004603A2"/>
    <w:rsid w:val="00462744"/>
    <w:rsid w:val="0046301F"/>
    <w:rsid w:val="004659B3"/>
    <w:rsid w:val="00471F29"/>
    <w:rsid w:val="00471FC1"/>
    <w:rsid w:val="00472893"/>
    <w:rsid w:val="0047318C"/>
    <w:rsid w:val="004736B3"/>
    <w:rsid w:val="00473E8C"/>
    <w:rsid w:val="00474F20"/>
    <w:rsid w:val="00474F53"/>
    <w:rsid w:val="004765AC"/>
    <w:rsid w:val="00480B1B"/>
    <w:rsid w:val="00486088"/>
    <w:rsid w:val="00487362"/>
    <w:rsid w:val="004907D9"/>
    <w:rsid w:val="00492FA8"/>
    <w:rsid w:val="00494801"/>
    <w:rsid w:val="004A0EB8"/>
    <w:rsid w:val="004A143F"/>
    <w:rsid w:val="004A189A"/>
    <w:rsid w:val="004A1BDD"/>
    <w:rsid w:val="004A3A80"/>
    <w:rsid w:val="004A3F4B"/>
    <w:rsid w:val="004A47CE"/>
    <w:rsid w:val="004A4D4B"/>
    <w:rsid w:val="004A6FC6"/>
    <w:rsid w:val="004B1E15"/>
    <w:rsid w:val="004B2367"/>
    <w:rsid w:val="004B2B61"/>
    <w:rsid w:val="004B381D"/>
    <w:rsid w:val="004B6344"/>
    <w:rsid w:val="004B6BA6"/>
    <w:rsid w:val="004B6D14"/>
    <w:rsid w:val="004C0BF6"/>
    <w:rsid w:val="004C170D"/>
    <w:rsid w:val="004C1AB6"/>
    <w:rsid w:val="004C265C"/>
    <w:rsid w:val="004C531D"/>
    <w:rsid w:val="004C632D"/>
    <w:rsid w:val="004C6BFF"/>
    <w:rsid w:val="004C71F5"/>
    <w:rsid w:val="004D11C7"/>
    <w:rsid w:val="004D129A"/>
    <w:rsid w:val="004D1DCB"/>
    <w:rsid w:val="004D3E8A"/>
    <w:rsid w:val="004D41DC"/>
    <w:rsid w:val="004E190B"/>
    <w:rsid w:val="004F52DA"/>
    <w:rsid w:val="004F5951"/>
    <w:rsid w:val="004F7C46"/>
    <w:rsid w:val="0050272E"/>
    <w:rsid w:val="00504FBC"/>
    <w:rsid w:val="00511FD5"/>
    <w:rsid w:val="00517E88"/>
    <w:rsid w:val="00520B74"/>
    <w:rsid w:val="00521257"/>
    <w:rsid w:val="005217B3"/>
    <w:rsid w:val="0052380D"/>
    <w:rsid w:val="005264CF"/>
    <w:rsid w:val="0052704B"/>
    <w:rsid w:val="00530127"/>
    <w:rsid w:val="00530CB3"/>
    <w:rsid w:val="0053474A"/>
    <w:rsid w:val="005363CA"/>
    <w:rsid w:val="005412A8"/>
    <w:rsid w:val="0054149C"/>
    <w:rsid w:val="005416D2"/>
    <w:rsid w:val="0054239B"/>
    <w:rsid w:val="00542F58"/>
    <w:rsid w:val="00543007"/>
    <w:rsid w:val="00544688"/>
    <w:rsid w:val="0054528C"/>
    <w:rsid w:val="00545423"/>
    <w:rsid w:val="0054757B"/>
    <w:rsid w:val="00547829"/>
    <w:rsid w:val="00547E71"/>
    <w:rsid w:val="00551D48"/>
    <w:rsid w:val="00552BD4"/>
    <w:rsid w:val="00553D87"/>
    <w:rsid w:val="00556FCA"/>
    <w:rsid w:val="00565462"/>
    <w:rsid w:val="005668D0"/>
    <w:rsid w:val="005701BC"/>
    <w:rsid w:val="00570C7B"/>
    <w:rsid w:val="00572CCD"/>
    <w:rsid w:val="0057440A"/>
    <w:rsid w:val="00575F63"/>
    <w:rsid w:val="00576C09"/>
    <w:rsid w:val="00581A12"/>
    <w:rsid w:val="0058435F"/>
    <w:rsid w:val="00592C23"/>
    <w:rsid w:val="00592C3E"/>
    <w:rsid w:val="00596449"/>
    <w:rsid w:val="00597BA7"/>
    <w:rsid w:val="005A3E28"/>
    <w:rsid w:val="005A71AD"/>
    <w:rsid w:val="005A7F1B"/>
    <w:rsid w:val="005B227F"/>
    <w:rsid w:val="005B4D1D"/>
    <w:rsid w:val="005B59ED"/>
    <w:rsid w:val="005B5C5A"/>
    <w:rsid w:val="005B5D87"/>
    <w:rsid w:val="005C08F1"/>
    <w:rsid w:val="005C1EA5"/>
    <w:rsid w:val="005C22C0"/>
    <w:rsid w:val="005C488B"/>
    <w:rsid w:val="005C5132"/>
    <w:rsid w:val="005C751F"/>
    <w:rsid w:val="005C7D53"/>
    <w:rsid w:val="005D14AA"/>
    <w:rsid w:val="005D2C37"/>
    <w:rsid w:val="005D38D5"/>
    <w:rsid w:val="005D6777"/>
    <w:rsid w:val="005D6E75"/>
    <w:rsid w:val="005D7287"/>
    <w:rsid w:val="005D7D1C"/>
    <w:rsid w:val="005E36D4"/>
    <w:rsid w:val="005E3E07"/>
    <w:rsid w:val="005E7048"/>
    <w:rsid w:val="005F0355"/>
    <w:rsid w:val="005F090F"/>
    <w:rsid w:val="005F2238"/>
    <w:rsid w:val="005F3999"/>
    <w:rsid w:val="005F40C3"/>
    <w:rsid w:val="005F47B0"/>
    <w:rsid w:val="005F53F3"/>
    <w:rsid w:val="005F5B20"/>
    <w:rsid w:val="005F5E43"/>
    <w:rsid w:val="00603C69"/>
    <w:rsid w:val="00604212"/>
    <w:rsid w:val="00604303"/>
    <w:rsid w:val="00606108"/>
    <w:rsid w:val="00606211"/>
    <w:rsid w:val="00610F72"/>
    <w:rsid w:val="00617372"/>
    <w:rsid w:val="00617BA8"/>
    <w:rsid w:val="006201FC"/>
    <w:rsid w:val="00620ADD"/>
    <w:rsid w:val="006237B6"/>
    <w:rsid w:val="0062502B"/>
    <w:rsid w:val="00626FBF"/>
    <w:rsid w:val="00627DA6"/>
    <w:rsid w:val="0063570E"/>
    <w:rsid w:val="00635E3E"/>
    <w:rsid w:val="00636E5E"/>
    <w:rsid w:val="00640EF2"/>
    <w:rsid w:val="00643482"/>
    <w:rsid w:val="00644B29"/>
    <w:rsid w:val="00644EAD"/>
    <w:rsid w:val="0064718C"/>
    <w:rsid w:val="00647590"/>
    <w:rsid w:val="0065049B"/>
    <w:rsid w:val="00650D73"/>
    <w:rsid w:val="00651839"/>
    <w:rsid w:val="0065497D"/>
    <w:rsid w:val="006558EE"/>
    <w:rsid w:val="006562AC"/>
    <w:rsid w:val="00657231"/>
    <w:rsid w:val="0066010A"/>
    <w:rsid w:val="0066092C"/>
    <w:rsid w:val="00660BE5"/>
    <w:rsid w:val="00663A84"/>
    <w:rsid w:val="0066544E"/>
    <w:rsid w:val="0066580E"/>
    <w:rsid w:val="00667FBC"/>
    <w:rsid w:val="006728F2"/>
    <w:rsid w:val="006759D7"/>
    <w:rsid w:val="006761AB"/>
    <w:rsid w:val="00676FC0"/>
    <w:rsid w:val="00677F18"/>
    <w:rsid w:val="00682C87"/>
    <w:rsid w:val="00685EBD"/>
    <w:rsid w:val="0068688E"/>
    <w:rsid w:val="00693519"/>
    <w:rsid w:val="006947D2"/>
    <w:rsid w:val="00694E8D"/>
    <w:rsid w:val="0069538A"/>
    <w:rsid w:val="0069571A"/>
    <w:rsid w:val="00695E18"/>
    <w:rsid w:val="00697DC6"/>
    <w:rsid w:val="006A0BB9"/>
    <w:rsid w:val="006A13F2"/>
    <w:rsid w:val="006A2069"/>
    <w:rsid w:val="006B12FA"/>
    <w:rsid w:val="006B461E"/>
    <w:rsid w:val="006B672F"/>
    <w:rsid w:val="006C1870"/>
    <w:rsid w:val="006C1B5A"/>
    <w:rsid w:val="006C2853"/>
    <w:rsid w:val="006C3B24"/>
    <w:rsid w:val="006C3C21"/>
    <w:rsid w:val="006C4B2E"/>
    <w:rsid w:val="006C63C3"/>
    <w:rsid w:val="006C7885"/>
    <w:rsid w:val="006C79DD"/>
    <w:rsid w:val="006C7A31"/>
    <w:rsid w:val="006D3849"/>
    <w:rsid w:val="006D3F6B"/>
    <w:rsid w:val="006D46D9"/>
    <w:rsid w:val="006D5644"/>
    <w:rsid w:val="006E7CD0"/>
    <w:rsid w:val="006F4B81"/>
    <w:rsid w:val="006F4C28"/>
    <w:rsid w:val="006F4E7C"/>
    <w:rsid w:val="006F6731"/>
    <w:rsid w:val="006F7E31"/>
    <w:rsid w:val="0070364E"/>
    <w:rsid w:val="00703C79"/>
    <w:rsid w:val="007056A3"/>
    <w:rsid w:val="00707635"/>
    <w:rsid w:val="007104E8"/>
    <w:rsid w:val="00710B6E"/>
    <w:rsid w:val="00711B9D"/>
    <w:rsid w:val="007156FC"/>
    <w:rsid w:val="007159A8"/>
    <w:rsid w:val="00716942"/>
    <w:rsid w:val="007173E9"/>
    <w:rsid w:val="00723D18"/>
    <w:rsid w:val="00723E5B"/>
    <w:rsid w:val="007264EF"/>
    <w:rsid w:val="00727519"/>
    <w:rsid w:val="00727CA7"/>
    <w:rsid w:val="0073016A"/>
    <w:rsid w:val="007307F0"/>
    <w:rsid w:val="007308A4"/>
    <w:rsid w:val="0073431C"/>
    <w:rsid w:val="00737669"/>
    <w:rsid w:val="00740123"/>
    <w:rsid w:val="0074110B"/>
    <w:rsid w:val="007428BC"/>
    <w:rsid w:val="007444AC"/>
    <w:rsid w:val="00747C6A"/>
    <w:rsid w:val="00752603"/>
    <w:rsid w:val="00752CA9"/>
    <w:rsid w:val="0075766F"/>
    <w:rsid w:val="00760B04"/>
    <w:rsid w:val="007612D5"/>
    <w:rsid w:val="007634CD"/>
    <w:rsid w:val="00763D9D"/>
    <w:rsid w:val="0076460F"/>
    <w:rsid w:val="007656E7"/>
    <w:rsid w:val="00765EB3"/>
    <w:rsid w:val="007666A4"/>
    <w:rsid w:val="007677E5"/>
    <w:rsid w:val="007707AE"/>
    <w:rsid w:val="007719D6"/>
    <w:rsid w:val="00773365"/>
    <w:rsid w:val="00775531"/>
    <w:rsid w:val="00776FAF"/>
    <w:rsid w:val="00781624"/>
    <w:rsid w:val="00781E3C"/>
    <w:rsid w:val="007844E9"/>
    <w:rsid w:val="007858BA"/>
    <w:rsid w:val="00786108"/>
    <w:rsid w:val="00786400"/>
    <w:rsid w:val="00792AA5"/>
    <w:rsid w:val="0079373A"/>
    <w:rsid w:val="00794EFC"/>
    <w:rsid w:val="007A171E"/>
    <w:rsid w:val="007A2ABA"/>
    <w:rsid w:val="007A3826"/>
    <w:rsid w:val="007A3AEA"/>
    <w:rsid w:val="007A7F97"/>
    <w:rsid w:val="007B1F5F"/>
    <w:rsid w:val="007B1FDB"/>
    <w:rsid w:val="007B37F5"/>
    <w:rsid w:val="007B4F3E"/>
    <w:rsid w:val="007B7197"/>
    <w:rsid w:val="007C249A"/>
    <w:rsid w:val="007C35DE"/>
    <w:rsid w:val="007C4B2C"/>
    <w:rsid w:val="007C6CD0"/>
    <w:rsid w:val="007C6FCF"/>
    <w:rsid w:val="007C7A83"/>
    <w:rsid w:val="007E058E"/>
    <w:rsid w:val="007E5113"/>
    <w:rsid w:val="007E72B8"/>
    <w:rsid w:val="007F1E8F"/>
    <w:rsid w:val="007F3D22"/>
    <w:rsid w:val="007F4250"/>
    <w:rsid w:val="007F72FF"/>
    <w:rsid w:val="007F7B5E"/>
    <w:rsid w:val="0080119B"/>
    <w:rsid w:val="008056E9"/>
    <w:rsid w:val="0081049F"/>
    <w:rsid w:val="00814632"/>
    <w:rsid w:val="00814C15"/>
    <w:rsid w:val="00816693"/>
    <w:rsid w:val="0082127B"/>
    <w:rsid w:val="008217FA"/>
    <w:rsid w:val="008257DD"/>
    <w:rsid w:val="0082593F"/>
    <w:rsid w:val="00827A40"/>
    <w:rsid w:val="008331A0"/>
    <w:rsid w:val="0083563B"/>
    <w:rsid w:val="00835EF6"/>
    <w:rsid w:val="00836E70"/>
    <w:rsid w:val="00836F87"/>
    <w:rsid w:val="0084078E"/>
    <w:rsid w:val="00840B0D"/>
    <w:rsid w:val="00842E6F"/>
    <w:rsid w:val="00843488"/>
    <w:rsid w:val="00843EC3"/>
    <w:rsid w:val="00844F48"/>
    <w:rsid w:val="008455C2"/>
    <w:rsid w:val="00846E45"/>
    <w:rsid w:val="0085061F"/>
    <w:rsid w:val="008516AF"/>
    <w:rsid w:val="00854846"/>
    <w:rsid w:val="00860289"/>
    <w:rsid w:val="008622CC"/>
    <w:rsid w:val="00864035"/>
    <w:rsid w:val="00866873"/>
    <w:rsid w:val="00872FDC"/>
    <w:rsid w:val="0087336E"/>
    <w:rsid w:val="008763F4"/>
    <w:rsid w:val="00877443"/>
    <w:rsid w:val="00877BDD"/>
    <w:rsid w:val="008849EA"/>
    <w:rsid w:val="00887069"/>
    <w:rsid w:val="008871CC"/>
    <w:rsid w:val="00887EF5"/>
    <w:rsid w:val="00891FE8"/>
    <w:rsid w:val="00892F7B"/>
    <w:rsid w:val="00893CDE"/>
    <w:rsid w:val="008979F8"/>
    <w:rsid w:val="008A3EBB"/>
    <w:rsid w:val="008B314E"/>
    <w:rsid w:val="008B37B1"/>
    <w:rsid w:val="008B6657"/>
    <w:rsid w:val="008B79AE"/>
    <w:rsid w:val="008C500C"/>
    <w:rsid w:val="008C5D39"/>
    <w:rsid w:val="008C6885"/>
    <w:rsid w:val="008C72C5"/>
    <w:rsid w:val="008D16ED"/>
    <w:rsid w:val="008D2A6B"/>
    <w:rsid w:val="008D49A5"/>
    <w:rsid w:val="008D634E"/>
    <w:rsid w:val="008D6BA4"/>
    <w:rsid w:val="008E0071"/>
    <w:rsid w:val="008E0B66"/>
    <w:rsid w:val="008E154E"/>
    <w:rsid w:val="008E172D"/>
    <w:rsid w:val="008E24EC"/>
    <w:rsid w:val="008E4A44"/>
    <w:rsid w:val="008E4E73"/>
    <w:rsid w:val="008E597A"/>
    <w:rsid w:val="008F01A5"/>
    <w:rsid w:val="008F045E"/>
    <w:rsid w:val="008F34DA"/>
    <w:rsid w:val="008F4104"/>
    <w:rsid w:val="008F677B"/>
    <w:rsid w:val="00900784"/>
    <w:rsid w:val="00902730"/>
    <w:rsid w:val="00903465"/>
    <w:rsid w:val="009056DE"/>
    <w:rsid w:val="00906C9F"/>
    <w:rsid w:val="009200D9"/>
    <w:rsid w:val="00921577"/>
    <w:rsid w:val="00922F9F"/>
    <w:rsid w:val="00924182"/>
    <w:rsid w:val="009259E1"/>
    <w:rsid w:val="00926CE5"/>
    <w:rsid w:val="009270A4"/>
    <w:rsid w:val="0092718D"/>
    <w:rsid w:val="00932706"/>
    <w:rsid w:val="00932B2C"/>
    <w:rsid w:val="0093505F"/>
    <w:rsid w:val="009355BA"/>
    <w:rsid w:val="00937B93"/>
    <w:rsid w:val="00941A99"/>
    <w:rsid w:val="00945D40"/>
    <w:rsid w:val="00950F36"/>
    <w:rsid w:val="0095188F"/>
    <w:rsid w:val="009523DE"/>
    <w:rsid w:val="00952FD5"/>
    <w:rsid w:val="009550A0"/>
    <w:rsid w:val="009562A6"/>
    <w:rsid w:val="0096051C"/>
    <w:rsid w:val="00960685"/>
    <w:rsid w:val="00960C64"/>
    <w:rsid w:val="00961E87"/>
    <w:rsid w:val="00963D4F"/>
    <w:rsid w:val="0097204E"/>
    <w:rsid w:val="0097218E"/>
    <w:rsid w:val="00976866"/>
    <w:rsid w:val="00977F25"/>
    <w:rsid w:val="0098006E"/>
    <w:rsid w:val="00980425"/>
    <w:rsid w:val="0098288C"/>
    <w:rsid w:val="00982907"/>
    <w:rsid w:val="00984633"/>
    <w:rsid w:val="00986AC3"/>
    <w:rsid w:val="009877EF"/>
    <w:rsid w:val="0098787E"/>
    <w:rsid w:val="009913F3"/>
    <w:rsid w:val="00991C69"/>
    <w:rsid w:val="009920B6"/>
    <w:rsid w:val="009923C0"/>
    <w:rsid w:val="0099277C"/>
    <w:rsid w:val="009937AE"/>
    <w:rsid w:val="0099580C"/>
    <w:rsid w:val="00997C62"/>
    <w:rsid w:val="009A0C75"/>
    <w:rsid w:val="009A59DE"/>
    <w:rsid w:val="009A5E20"/>
    <w:rsid w:val="009A65FC"/>
    <w:rsid w:val="009B411D"/>
    <w:rsid w:val="009B52BF"/>
    <w:rsid w:val="009B6F9F"/>
    <w:rsid w:val="009B78FE"/>
    <w:rsid w:val="009C0C0A"/>
    <w:rsid w:val="009C1545"/>
    <w:rsid w:val="009C15D3"/>
    <w:rsid w:val="009C1C19"/>
    <w:rsid w:val="009C1FC8"/>
    <w:rsid w:val="009C272B"/>
    <w:rsid w:val="009C3521"/>
    <w:rsid w:val="009C39BF"/>
    <w:rsid w:val="009C4461"/>
    <w:rsid w:val="009C6B5A"/>
    <w:rsid w:val="009D1889"/>
    <w:rsid w:val="009D233D"/>
    <w:rsid w:val="009D2823"/>
    <w:rsid w:val="009D4F0C"/>
    <w:rsid w:val="009D579A"/>
    <w:rsid w:val="009D7954"/>
    <w:rsid w:val="009E097D"/>
    <w:rsid w:val="009E1DB4"/>
    <w:rsid w:val="009E36CD"/>
    <w:rsid w:val="009E3949"/>
    <w:rsid w:val="009E41FD"/>
    <w:rsid w:val="009E7E6E"/>
    <w:rsid w:val="009F1224"/>
    <w:rsid w:val="009F1392"/>
    <w:rsid w:val="009F1CAE"/>
    <w:rsid w:val="009F493A"/>
    <w:rsid w:val="009F653E"/>
    <w:rsid w:val="00A07E67"/>
    <w:rsid w:val="00A12572"/>
    <w:rsid w:val="00A143DF"/>
    <w:rsid w:val="00A14748"/>
    <w:rsid w:val="00A15389"/>
    <w:rsid w:val="00A156CF"/>
    <w:rsid w:val="00A17A83"/>
    <w:rsid w:val="00A212B9"/>
    <w:rsid w:val="00A246AA"/>
    <w:rsid w:val="00A2547E"/>
    <w:rsid w:val="00A301DF"/>
    <w:rsid w:val="00A31F72"/>
    <w:rsid w:val="00A32361"/>
    <w:rsid w:val="00A34E8C"/>
    <w:rsid w:val="00A355CA"/>
    <w:rsid w:val="00A37702"/>
    <w:rsid w:val="00A41FC6"/>
    <w:rsid w:val="00A44B1B"/>
    <w:rsid w:val="00A4583A"/>
    <w:rsid w:val="00A504D3"/>
    <w:rsid w:val="00A614BF"/>
    <w:rsid w:val="00A70D9D"/>
    <w:rsid w:val="00A73176"/>
    <w:rsid w:val="00A73CE2"/>
    <w:rsid w:val="00A7548F"/>
    <w:rsid w:val="00A7708C"/>
    <w:rsid w:val="00A77E97"/>
    <w:rsid w:val="00A81673"/>
    <w:rsid w:val="00A83B6C"/>
    <w:rsid w:val="00A84637"/>
    <w:rsid w:val="00A84C2B"/>
    <w:rsid w:val="00A90EA6"/>
    <w:rsid w:val="00A946EE"/>
    <w:rsid w:val="00AA0574"/>
    <w:rsid w:val="00AA0B26"/>
    <w:rsid w:val="00AB5744"/>
    <w:rsid w:val="00AB5C6E"/>
    <w:rsid w:val="00AB6974"/>
    <w:rsid w:val="00AB7E5D"/>
    <w:rsid w:val="00AC15B7"/>
    <w:rsid w:val="00AC256C"/>
    <w:rsid w:val="00AC3558"/>
    <w:rsid w:val="00AC367F"/>
    <w:rsid w:val="00AC50C9"/>
    <w:rsid w:val="00AC53C3"/>
    <w:rsid w:val="00AC6DD6"/>
    <w:rsid w:val="00AD0931"/>
    <w:rsid w:val="00AD5E30"/>
    <w:rsid w:val="00AD7B59"/>
    <w:rsid w:val="00AE065F"/>
    <w:rsid w:val="00AE409E"/>
    <w:rsid w:val="00AE4214"/>
    <w:rsid w:val="00AE4C33"/>
    <w:rsid w:val="00AE5B03"/>
    <w:rsid w:val="00AE62E7"/>
    <w:rsid w:val="00AF0924"/>
    <w:rsid w:val="00AF0FCD"/>
    <w:rsid w:val="00AF39CA"/>
    <w:rsid w:val="00AF5FF0"/>
    <w:rsid w:val="00AF7468"/>
    <w:rsid w:val="00B04B16"/>
    <w:rsid w:val="00B10BC1"/>
    <w:rsid w:val="00B12443"/>
    <w:rsid w:val="00B151B8"/>
    <w:rsid w:val="00B15498"/>
    <w:rsid w:val="00B206A8"/>
    <w:rsid w:val="00B27341"/>
    <w:rsid w:val="00B27523"/>
    <w:rsid w:val="00B32C2B"/>
    <w:rsid w:val="00B4037D"/>
    <w:rsid w:val="00B408D4"/>
    <w:rsid w:val="00B4095C"/>
    <w:rsid w:val="00B4229F"/>
    <w:rsid w:val="00B456A8"/>
    <w:rsid w:val="00B47DB1"/>
    <w:rsid w:val="00B47E8F"/>
    <w:rsid w:val="00B515E7"/>
    <w:rsid w:val="00B52657"/>
    <w:rsid w:val="00B52B01"/>
    <w:rsid w:val="00B5530B"/>
    <w:rsid w:val="00B57FE6"/>
    <w:rsid w:val="00B60F34"/>
    <w:rsid w:val="00B623BB"/>
    <w:rsid w:val="00B62FF7"/>
    <w:rsid w:val="00B63A4A"/>
    <w:rsid w:val="00B6422C"/>
    <w:rsid w:val="00B642A9"/>
    <w:rsid w:val="00B6690B"/>
    <w:rsid w:val="00B716A5"/>
    <w:rsid w:val="00B72BDE"/>
    <w:rsid w:val="00B7545C"/>
    <w:rsid w:val="00B76753"/>
    <w:rsid w:val="00B800D7"/>
    <w:rsid w:val="00B85687"/>
    <w:rsid w:val="00B873B1"/>
    <w:rsid w:val="00B920C6"/>
    <w:rsid w:val="00B92AEC"/>
    <w:rsid w:val="00B92D01"/>
    <w:rsid w:val="00B957E6"/>
    <w:rsid w:val="00B97626"/>
    <w:rsid w:val="00BA0E81"/>
    <w:rsid w:val="00BA5D1A"/>
    <w:rsid w:val="00BA6913"/>
    <w:rsid w:val="00BB0B3B"/>
    <w:rsid w:val="00BB1420"/>
    <w:rsid w:val="00BB218E"/>
    <w:rsid w:val="00BB534D"/>
    <w:rsid w:val="00BB683C"/>
    <w:rsid w:val="00BB7C7B"/>
    <w:rsid w:val="00BC6FA3"/>
    <w:rsid w:val="00BC7031"/>
    <w:rsid w:val="00BC7111"/>
    <w:rsid w:val="00BD0A67"/>
    <w:rsid w:val="00BD0B43"/>
    <w:rsid w:val="00BD40C3"/>
    <w:rsid w:val="00BD55BB"/>
    <w:rsid w:val="00BD6426"/>
    <w:rsid w:val="00BE0B0C"/>
    <w:rsid w:val="00BE0D92"/>
    <w:rsid w:val="00BE155B"/>
    <w:rsid w:val="00BE3292"/>
    <w:rsid w:val="00BE4685"/>
    <w:rsid w:val="00BE6035"/>
    <w:rsid w:val="00BF1FA0"/>
    <w:rsid w:val="00BF1FD5"/>
    <w:rsid w:val="00BF27BB"/>
    <w:rsid w:val="00BF2A8F"/>
    <w:rsid w:val="00BF3318"/>
    <w:rsid w:val="00BF4778"/>
    <w:rsid w:val="00BF4C80"/>
    <w:rsid w:val="00BF7136"/>
    <w:rsid w:val="00C01975"/>
    <w:rsid w:val="00C11190"/>
    <w:rsid w:val="00C12055"/>
    <w:rsid w:val="00C12075"/>
    <w:rsid w:val="00C12F68"/>
    <w:rsid w:val="00C13ECA"/>
    <w:rsid w:val="00C162AD"/>
    <w:rsid w:val="00C17D6F"/>
    <w:rsid w:val="00C2086A"/>
    <w:rsid w:val="00C20FF8"/>
    <w:rsid w:val="00C21346"/>
    <w:rsid w:val="00C23AD2"/>
    <w:rsid w:val="00C23DC8"/>
    <w:rsid w:val="00C277DF"/>
    <w:rsid w:val="00C30DB2"/>
    <w:rsid w:val="00C31D29"/>
    <w:rsid w:val="00C32591"/>
    <w:rsid w:val="00C3288E"/>
    <w:rsid w:val="00C33C90"/>
    <w:rsid w:val="00C34336"/>
    <w:rsid w:val="00C34CE7"/>
    <w:rsid w:val="00C359CF"/>
    <w:rsid w:val="00C370BB"/>
    <w:rsid w:val="00C415B8"/>
    <w:rsid w:val="00C41A24"/>
    <w:rsid w:val="00C4505A"/>
    <w:rsid w:val="00C460DB"/>
    <w:rsid w:val="00C5068F"/>
    <w:rsid w:val="00C50CEC"/>
    <w:rsid w:val="00C51699"/>
    <w:rsid w:val="00C51DC4"/>
    <w:rsid w:val="00C533D9"/>
    <w:rsid w:val="00C538D1"/>
    <w:rsid w:val="00C55C8A"/>
    <w:rsid w:val="00C56B77"/>
    <w:rsid w:val="00C607FB"/>
    <w:rsid w:val="00C60DBF"/>
    <w:rsid w:val="00C628CF"/>
    <w:rsid w:val="00C63646"/>
    <w:rsid w:val="00C6515F"/>
    <w:rsid w:val="00C6524D"/>
    <w:rsid w:val="00C65D34"/>
    <w:rsid w:val="00C67DDE"/>
    <w:rsid w:val="00C74745"/>
    <w:rsid w:val="00C768AF"/>
    <w:rsid w:val="00C76E3F"/>
    <w:rsid w:val="00C76EE0"/>
    <w:rsid w:val="00C77B8D"/>
    <w:rsid w:val="00C80583"/>
    <w:rsid w:val="00C8288D"/>
    <w:rsid w:val="00C82CF6"/>
    <w:rsid w:val="00C82E5A"/>
    <w:rsid w:val="00C8330C"/>
    <w:rsid w:val="00C84236"/>
    <w:rsid w:val="00C84B7C"/>
    <w:rsid w:val="00C85BFA"/>
    <w:rsid w:val="00C85EFE"/>
    <w:rsid w:val="00C87463"/>
    <w:rsid w:val="00C92E25"/>
    <w:rsid w:val="00C934DE"/>
    <w:rsid w:val="00C936BD"/>
    <w:rsid w:val="00C93CB2"/>
    <w:rsid w:val="00CA13A3"/>
    <w:rsid w:val="00CA310D"/>
    <w:rsid w:val="00CA51AF"/>
    <w:rsid w:val="00CA58D6"/>
    <w:rsid w:val="00CA5CB1"/>
    <w:rsid w:val="00CA6552"/>
    <w:rsid w:val="00CA6DD4"/>
    <w:rsid w:val="00CA6E8B"/>
    <w:rsid w:val="00CB02DF"/>
    <w:rsid w:val="00CB1A1E"/>
    <w:rsid w:val="00CB3B75"/>
    <w:rsid w:val="00CB54DC"/>
    <w:rsid w:val="00CB57C4"/>
    <w:rsid w:val="00CB5EC3"/>
    <w:rsid w:val="00CC0E1D"/>
    <w:rsid w:val="00CC254A"/>
    <w:rsid w:val="00CC2EFB"/>
    <w:rsid w:val="00CC42B7"/>
    <w:rsid w:val="00CC609D"/>
    <w:rsid w:val="00CC66AC"/>
    <w:rsid w:val="00CC76BE"/>
    <w:rsid w:val="00CD2302"/>
    <w:rsid w:val="00CD23C0"/>
    <w:rsid w:val="00CD2995"/>
    <w:rsid w:val="00CD3655"/>
    <w:rsid w:val="00CD3E51"/>
    <w:rsid w:val="00CD685E"/>
    <w:rsid w:val="00CD6F26"/>
    <w:rsid w:val="00CE1219"/>
    <w:rsid w:val="00CE502D"/>
    <w:rsid w:val="00CF098E"/>
    <w:rsid w:val="00CF28FC"/>
    <w:rsid w:val="00CF5A70"/>
    <w:rsid w:val="00CF7717"/>
    <w:rsid w:val="00CF7805"/>
    <w:rsid w:val="00D007F8"/>
    <w:rsid w:val="00D02366"/>
    <w:rsid w:val="00D030C9"/>
    <w:rsid w:val="00D043A8"/>
    <w:rsid w:val="00D05A52"/>
    <w:rsid w:val="00D0607C"/>
    <w:rsid w:val="00D0769C"/>
    <w:rsid w:val="00D114C6"/>
    <w:rsid w:val="00D142D0"/>
    <w:rsid w:val="00D1493F"/>
    <w:rsid w:val="00D16E5E"/>
    <w:rsid w:val="00D1722D"/>
    <w:rsid w:val="00D201B4"/>
    <w:rsid w:val="00D23D90"/>
    <w:rsid w:val="00D2462C"/>
    <w:rsid w:val="00D2569D"/>
    <w:rsid w:val="00D26141"/>
    <w:rsid w:val="00D26BF9"/>
    <w:rsid w:val="00D270BE"/>
    <w:rsid w:val="00D33C81"/>
    <w:rsid w:val="00D34D97"/>
    <w:rsid w:val="00D35879"/>
    <w:rsid w:val="00D36095"/>
    <w:rsid w:val="00D368F8"/>
    <w:rsid w:val="00D379B9"/>
    <w:rsid w:val="00D41CEE"/>
    <w:rsid w:val="00D42904"/>
    <w:rsid w:val="00D463C4"/>
    <w:rsid w:val="00D47210"/>
    <w:rsid w:val="00D4780C"/>
    <w:rsid w:val="00D50891"/>
    <w:rsid w:val="00D523C6"/>
    <w:rsid w:val="00D54217"/>
    <w:rsid w:val="00D55421"/>
    <w:rsid w:val="00D608F8"/>
    <w:rsid w:val="00D62102"/>
    <w:rsid w:val="00D62977"/>
    <w:rsid w:val="00D635A1"/>
    <w:rsid w:val="00D6411A"/>
    <w:rsid w:val="00D64B5E"/>
    <w:rsid w:val="00D6500C"/>
    <w:rsid w:val="00D654B1"/>
    <w:rsid w:val="00D67009"/>
    <w:rsid w:val="00D67ABF"/>
    <w:rsid w:val="00D70F9C"/>
    <w:rsid w:val="00D71654"/>
    <w:rsid w:val="00D72ECE"/>
    <w:rsid w:val="00D749E6"/>
    <w:rsid w:val="00D75A08"/>
    <w:rsid w:val="00D75C96"/>
    <w:rsid w:val="00D76151"/>
    <w:rsid w:val="00D76AD9"/>
    <w:rsid w:val="00D77089"/>
    <w:rsid w:val="00D8205A"/>
    <w:rsid w:val="00D8322C"/>
    <w:rsid w:val="00D832F6"/>
    <w:rsid w:val="00D834E2"/>
    <w:rsid w:val="00D839E9"/>
    <w:rsid w:val="00D844EE"/>
    <w:rsid w:val="00D84503"/>
    <w:rsid w:val="00D847F8"/>
    <w:rsid w:val="00D84E4D"/>
    <w:rsid w:val="00D86A79"/>
    <w:rsid w:val="00D90465"/>
    <w:rsid w:val="00D92EEB"/>
    <w:rsid w:val="00D960EC"/>
    <w:rsid w:val="00DA0CB4"/>
    <w:rsid w:val="00DA513F"/>
    <w:rsid w:val="00DB06C4"/>
    <w:rsid w:val="00DB11B2"/>
    <w:rsid w:val="00DB44FF"/>
    <w:rsid w:val="00DB46CF"/>
    <w:rsid w:val="00DB5872"/>
    <w:rsid w:val="00DB7547"/>
    <w:rsid w:val="00DB7D74"/>
    <w:rsid w:val="00DC35AF"/>
    <w:rsid w:val="00DC44DD"/>
    <w:rsid w:val="00DC4924"/>
    <w:rsid w:val="00DC4A15"/>
    <w:rsid w:val="00DC65A4"/>
    <w:rsid w:val="00DD25BD"/>
    <w:rsid w:val="00DD272F"/>
    <w:rsid w:val="00DD346F"/>
    <w:rsid w:val="00DD76BA"/>
    <w:rsid w:val="00DE00F3"/>
    <w:rsid w:val="00DE6E69"/>
    <w:rsid w:val="00DF1141"/>
    <w:rsid w:val="00DF3644"/>
    <w:rsid w:val="00DF36B1"/>
    <w:rsid w:val="00DF3DF5"/>
    <w:rsid w:val="00DF5FC8"/>
    <w:rsid w:val="00DF63A6"/>
    <w:rsid w:val="00E028CA"/>
    <w:rsid w:val="00E042BE"/>
    <w:rsid w:val="00E04AF0"/>
    <w:rsid w:val="00E07FAB"/>
    <w:rsid w:val="00E110C7"/>
    <w:rsid w:val="00E12FD3"/>
    <w:rsid w:val="00E1351F"/>
    <w:rsid w:val="00E17287"/>
    <w:rsid w:val="00E17C91"/>
    <w:rsid w:val="00E22AAE"/>
    <w:rsid w:val="00E269B1"/>
    <w:rsid w:val="00E30535"/>
    <w:rsid w:val="00E3088B"/>
    <w:rsid w:val="00E32E9B"/>
    <w:rsid w:val="00E372CC"/>
    <w:rsid w:val="00E37B98"/>
    <w:rsid w:val="00E406B4"/>
    <w:rsid w:val="00E40EAA"/>
    <w:rsid w:val="00E41072"/>
    <w:rsid w:val="00E4210C"/>
    <w:rsid w:val="00E43F3A"/>
    <w:rsid w:val="00E45679"/>
    <w:rsid w:val="00E45B15"/>
    <w:rsid w:val="00E45E3D"/>
    <w:rsid w:val="00E5674B"/>
    <w:rsid w:val="00E60E03"/>
    <w:rsid w:val="00E61171"/>
    <w:rsid w:val="00E63CEF"/>
    <w:rsid w:val="00E65D40"/>
    <w:rsid w:val="00E65D5E"/>
    <w:rsid w:val="00E67C6B"/>
    <w:rsid w:val="00E707D9"/>
    <w:rsid w:val="00E70DAD"/>
    <w:rsid w:val="00E75367"/>
    <w:rsid w:val="00E7569C"/>
    <w:rsid w:val="00E76516"/>
    <w:rsid w:val="00E768F4"/>
    <w:rsid w:val="00E778FE"/>
    <w:rsid w:val="00E81718"/>
    <w:rsid w:val="00E82E7C"/>
    <w:rsid w:val="00E90D6D"/>
    <w:rsid w:val="00E92CDA"/>
    <w:rsid w:val="00E94685"/>
    <w:rsid w:val="00EA1562"/>
    <w:rsid w:val="00EA3705"/>
    <w:rsid w:val="00EA5054"/>
    <w:rsid w:val="00EA6706"/>
    <w:rsid w:val="00EA68CE"/>
    <w:rsid w:val="00EB04E1"/>
    <w:rsid w:val="00EB0C1B"/>
    <w:rsid w:val="00EB1C45"/>
    <w:rsid w:val="00EB47E2"/>
    <w:rsid w:val="00EB51EB"/>
    <w:rsid w:val="00EB600E"/>
    <w:rsid w:val="00EC13A7"/>
    <w:rsid w:val="00EC570D"/>
    <w:rsid w:val="00EC677A"/>
    <w:rsid w:val="00ED04CE"/>
    <w:rsid w:val="00ED1B5E"/>
    <w:rsid w:val="00ED21FA"/>
    <w:rsid w:val="00ED6611"/>
    <w:rsid w:val="00EE10F3"/>
    <w:rsid w:val="00EE1E50"/>
    <w:rsid w:val="00EE5FD3"/>
    <w:rsid w:val="00EF01C6"/>
    <w:rsid w:val="00EF0453"/>
    <w:rsid w:val="00EF04C6"/>
    <w:rsid w:val="00EF284E"/>
    <w:rsid w:val="00EF479F"/>
    <w:rsid w:val="00EF516D"/>
    <w:rsid w:val="00F000B4"/>
    <w:rsid w:val="00F03FF1"/>
    <w:rsid w:val="00F04226"/>
    <w:rsid w:val="00F067AB"/>
    <w:rsid w:val="00F07F1F"/>
    <w:rsid w:val="00F10106"/>
    <w:rsid w:val="00F11B26"/>
    <w:rsid w:val="00F12E66"/>
    <w:rsid w:val="00F149AC"/>
    <w:rsid w:val="00F14B72"/>
    <w:rsid w:val="00F1697C"/>
    <w:rsid w:val="00F21F49"/>
    <w:rsid w:val="00F222FB"/>
    <w:rsid w:val="00F228E4"/>
    <w:rsid w:val="00F25445"/>
    <w:rsid w:val="00F26268"/>
    <w:rsid w:val="00F31EDF"/>
    <w:rsid w:val="00F322A8"/>
    <w:rsid w:val="00F33A71"/>
    <w:rsid w:val="00F3436F"/>
    <w:rsid w:val="00F3522C"/>
    <w:rsid w:val="00F41AA7"/>
    <w:rsid w:val="00F45927"/>
    <w:rsid w:val="00F51074"/>
    <w:rsid w:val="00F5242D"/>
    <w:rsid w:val="00F555CE"/>
    <w:rsid w:val="00F559F5"/>
    <w:rsid w:val="00F55CC1"/>
    <w:rsid w:val="00F56701"/>
    <w:rsid w:val="00F5767E"/>
    <w:rsid w:val="00F61F7A"/>
    <w:rsid w:val="00F65D4B"/>
    <w:rsid w:val="00F6666D"/>
    <w:rsid w:val="00F66A53"/>
    <w:rsid w:val="00F73ED2"/>
    <w:rsid w:val="00F74D83"/>
    <w:rsid w:val="00F7577A"/>
    <w:rsid w:val="00F75961"/>
    <w:rsid w:val="00F771BD"/>
    <w:rsid w:val="00F77AE9"/>
    <w:rsid w:val="00F80065"/>
    <w:rsid w:val="00F803ED"/>
    <w:rsid w:val="00F80576"/>
    <w:rsid w:val="00F80BC1"/>
    <w:rsid w:val="00F8132E"/>
    <w:rsid w:val="00F83EDB"/>
    <w:rsid w:val="00F8645B"/>
    <w:rsid w:val="00F8758F"/>
    <w:rsid w:val="00F91619"/>
    <w:rsid w:val="00F92F4E"/>
    <w:rsid w:val="00F93094"/>
    <w:rsid w:val="00F9400E"/>
    <w:rsid w:val="00F9772B"/>
    <w:rsid w:val="00FA1C07"/>
    <w:rsid w:val="00FA2EC5"/>
    <w:rsid w:val="00FA37AD"/>
    <w:rsid w:val="00FA48E3"/>
    <w:rsid w:val="00FA4B49"/>
    <w:rsid w:val="00FA4E88"/>
    <w:rsid w:val="00FA7368"/>
    <w:rsid w:val="00FA79E4"/>
    <w:rsid w:val="00FB143D"/>
    <w:rsid w:val="00FB2CBD"/>
    <w:rsid w:val="00FB54DD"/>
    <w:rsid w:val="00FB6A97"/>
    <w:rsid w:val="00FC01A6"/>
    <w:rsid w:val="00FC29DD"/>
    <w:rsid w:val="00FC2BBD"/>
    <w:rsid w:val="00FC2C3B"/>
    <w:rsid w:val="00FC41DF"/>
    <w:rsid w:val="00FC5BE4"/>
    <w:rsid w:val="00FD0516"/>
    <w:rsid w:val="00FD0662"/>
    <w:rsid w:val="00FD0ACE"/>
    <w:rsid w:val="00FD57E3"/>
    <w:rsid w:val="00FE04B4"/>
    <w:rsid w:val="00FE412E"/>
    <w:rsid w:val="00FE4902"/>
    <w:rsid w:val="00FE64DA"/>
    <w:rsid w:val="00FE7433"/>
    <w:rsid w:val="00FF12E2"/>
    <w:rsid w:val="00FF1F34"/>
    <w:rsid w:val="00FF369E"/>
    <w:rsid w:val="00FF4725"/>
    <w:rsid w:val="00FF799B"/>
    <w:rsid w:val="00FF79C2"/>
    <w:rsid w:val="00FF7A03"/>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50" style="mso-position-horizontal:left;mso-position-vertical:top;mso-position-vertical-relative:line" o:allowoverlap="f" fillcolor="#d9d9d9" stroke="f">
      <v:fill color="#d9d9d9" color2="#262626"/>
      <v:stroke on="f"/>
      <v:textbox inset="0,0,0,0"/>
      <o:colormru v:ext="edit" colors="yellow"/>
    </o:shapedefaults>
    <o:shapelayout v:ext="edit">
      <o:idmap v:ext="edit" data="2"/>
    </o:shapelayout>
  </w:shapeDefaults>
  <w:decimalSymbol w:val="."/>
  <w:listSeparator w:val=","/>
  <w14:docId w14:val="24C4F8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link w:val="CommentTextChar"/>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character" w:customStyle="1" w:styleId="normaltextrun">
    <w:name w:val="normaltextrun"/>
    <w:basedOn w:val="DefaultParagraphFont"/>
    <w:rsid w:val="00450A7B"/>
  </w:style>
  <w:style w:type="paragraph" w:customStyle="1" w:styleId="paragraph">
    <w:name w:val="paragraph"/>
    <w:basedOn w:val="Normal"/>
    <w:rsid w:val="00B515E7"/>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character" w:customStyle="1" w:styleId="eop">
    <w:name w:val="eop"/>
    <w:basedOn w:val="DefaultParagraphFont"/>
    <w:rsid w:val="00B515E7"/>
  </w:style>
  <w:style w:type="character" w:customStyle="1" w:styleId="CommentTextChar">
    <w:name w:val="Comment Text Char"/>
    <w:basedOn w:val="DefaultParagraphFont"/>
    <w:link w:val="CommentText"/>
    <w:semiHidden/>
    <w:rsid w:val="004143A0"/>
    <w:rPr>
      <w:rFonts w:ascii="Amnesty Trade Gothic" w:hAnsi="Amnesty Trade Gothic"/>
      <w:color w:val="000000"/>
      <w:lang w:eastAsia="ar-SA"/>
    </w:rPr>
  </w:style>
  <w:style w:type="paragraph" w:styleId="Revision">
    <w:name w:val="Revision"/>
    <w:hidden/>
    <w:uiPriority w:val="99"/>
    <w:semiHidden/>
    <w:rsid w:val="00D379B9"/>
    <w:rPr>
      <w:rFonts w:ascii="Amnesty Trade Gothic" w:hAnsi="Amnesty Trade Gothic"/>
      <w:color w:val="000000"/>
      <w:sz w:val="18"/>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2383084">
      <w:bodyDiv w:val="1"/>
      <w:marLeft w:val="0"/>
      <w:marRight w:val="0"/>
      <w:marTop w:val="0"/>
      <w:marBottom w:val="0"/>
      <w:divBdr>
        <w:top w:val="none" w:sz="0" w:space="0" w:color="auto"/>
        <w:left w:val="none" w:sz="0" w:space="0" w:color="auto"/>
        <w:bottom w:val="none" w:sz="0" w:space="0" w:color="auto"/>
        <w:right w:val="none" w:sz="0" w:space="0" w:color="auto"/>
      </w:divBdr>
    </w:div>
    <w:div w:id="568811539">
      <w:bodyDiv w:val="1"/>
      <w:marLeft w:val="0"/>
      <w:marRight w:val="0"/>
      <w:marTop w:val="0"/>
      <w:marBottom w:val="0"/>
      <w:divBdr>
        <w:top w:val="none" w:sz="0" w:space="0" w:color="auto"/>
        <w:left w:val="none" w:sz="0" w:space="0" w:color="auto"/>
        <w:bottom w:val="none" w:sz="0" w:space="0" w:color="auto"/>
        <w:right w:val="none" w:sz="0" w:space="0" w:color="auto"/>
      </w:divBdr>
    </w:div>
    <w:div w:id="763260693">
      <w:bodyDiv w:val="1"/>
      <w:marLeft w:val="0"/>
      <w:marRight w:val="0"/>
      <w:marTop w:val="0"/>
      <w:marBottom w:val="0"/>
      <w:divBdr>
        <w:top w:val="none" w:sz="0" w:space="0" w:color="auto"/>
        <w:left w:val="none" w:sz="0" w:space="0" w:color="auto"/>
        <w:bottom w:val="none" w:sz="0" w:space="0" w:color="auto"/>
        <w:right w:val="none" w:sz="0" w:space="0" w:color="auto"/>
      </w:divBdr>
    </w:div>
    <w:div w:id="1217282957">
      <w:bodyDiv w:val="1"/>
      <w:marLeft w:val="0"/>
      <w:marRight w:val="0"/>
      <w:marTop w:val="0"/>
      <w:marBottom w:val="0"/>
      <w:divBdr>
        <w:top w:val="none" w:sz="0" w:space="0" w:color="auto"/>
        <w:left w:val="none" w:sz="0" w:space="0" w:color="auto"/>
        <w:bottom w:val="none" w:sz="0" w:space="0" w:color="auto"/>
        <w:right w:val="none" w:sz="0" w:space="0" w:color="auto"/>
      </w:divBdr>
    </w:div>
    <w:div w:id="1269236633">
      <w:bodyDiv w:val="1"/>
      <w:marLeft w:val="0"/>
      <w:marRight w:val="0"/>
      <w:marTop w:val="0"/>
      <w:marBottom w:val="0"/>
      <w:divBdr>
        <w:top w:val="none" w:sz="0" w:space="0" w:color="auto"/>
        <w:left w:val="none" w:sz="0" w:space="0" w:color="auto"/>
        <w:bottom w:val="none" w:sz="0" w:space="0" w:color="auto"/>
        <w:right w:val="none" w:sz="0" w:space="0" w:color="auto"/>
      </w:divBdr>
    </w:div>
    <w:div w:id="1284113098">
      <w:bodyDiv w:val="1"/>
      <w:marLeft w:val="0"/>
      <w:marRight w:val="0"/>
      <w:marTop w:val="0"/>
      <w:marBottom w:val="0"/>
      <w:divBdr>
        <w:top w:val="none" w:sz="0" w:space="0" w:color="auto"/>
        <w:left w:val="none" w:sz="0" w:space="0" w:color="auto"/>
        <w:bottom w:val="none" w:sz="0" w:space="0" w:color="auto"/>
        <w:right w:val="none" w:sz="0" w:space="0" w:color="auto"/>
      </w:divBdr>
    </w:div>
    <w:div w:id="1297026858">
      <w:bodyDiv w:val="1"/>
      <w:marLeft w:val="0"/>
      <w:marRight w:val="0"/>
      <w:marTop w:val="0"/>
      <w:marBottom w:val="0"/>
      <w:divBdr>
        <w:top w:val="none" w:sz="0" w:space="0" w:color="auto"/>
        <w:left w:val="none" w:sz="0" w:space="0" w:color="auto"/>
        <w:bottom w:val="none" w:sz="0" w:space="0" w:color="auto"/>
        <w:right w:val="none" w:sz="0" w:space="0" w:color="auto"/>
      </w:divBdr>
    </w:div>
    <w:div w:id="1329868013">
      <w:bodyDiv w:val="1"/>
      <w:marLeft w:val="0"/>
      <w:marRight w:val="0"/>
      <w:marTop w:val="0"/>
      <w:marBottom w:val="0"/>
      <w:divBdr>
        <w:top w:val="none" w:sz="0" w:space="0" w:color="auto"/>
        <w:left w:val="none" w:sz="0" w:space="0" w:color="auto"/>
        <w:bottom w:val="none" w:sz="0" w:space="0" w:color="auto"/>
        <w:right w:val="none" w:sz="0" w:space="0" w:color="auto"/>
      </w:divBdr>
    </w:div>
    <w:div w:id="1546284651">
      <w:bodyDiv w:val="1"/>
      <w:marLeft w:val="0"/>
      <w:marRight w:val="0"/>
      <w:marTop w:val="0"/>
      <w:marBottom w:val="0"/>
      <w:divBdr>
        <w:top w:val="none" w:sz="0" w:space="0" w:color="auto"/>
        <w:left w:val="none" w:sz="0" w:space="0" w:color="auto"/>
        <w:bottom w:val="none" w:sz="0" w:space="0" w:color="auto"/>
        <w:right w:val="none" w:sz="0" w:space="0" w:color="auto"/>
      </w:divBdr>
    </w:div>
    <w:div w:id="1697075767">
      <w:bodyDiv w:val="1"/>
      <w:marLeft w:val="0"/>
      <w:marRight w:val="0"/>
      <w:marTop w:val="0"/>
      <w:marBottom w:val="0"/>
      <w:divBdr>
        <w:top w:val="none" w:sz="0" w:space="0" w:color="auto"/>
        <w:left w:val="none" w:sz="0" w:space="0" w:color="auto"/>
        <w:bottom w:val="none" w:sz="0" w:space="0" w:color="auto"/>
        <w:right w:val="none" w:sz="0" w:space="0" w:color="auto"/>
      </w:divBdr>
    </w:div>
    <w:div w:id="1826895013">
      <w:bodyDiv w:val="1"/>
      <w:marLeft w:val="0"/>
      <w:marRight w:val="0"/>
      <w:marTop w:val="0"/>
      <w:marBottom w:val="0"/>
      <w:divBdr>
        <w:top w:val="none" w:sz="0" w:space="0" w:color="auto"/>
        <w:left w:val="none" w:sz="0" w:space="0" w:color="auto"/>
        <w:bottom w:val="none" w:sz="0" w:space="0" w:color="auto"/>
        <w:right w:val="none" w:sz="0" w:space="0" w:color="auto"/>
      </w:divBdr>
    </w:div>
    <w:div w:id="1868643152">
      <w:bodyDiv w:val="1"/>
      <w:marLeft w:val="0"/>
      <w:marRight w:val="0"/>
      <w:marTop w:val="0"/>
      <w:marBottom w:val="0"/>
      <w:divBdr>
        <w:top w:val="none" w:sz="0" w:space="0" w:color="auto"/>
        <w:left w:val="none" w:sz="0" w:space="0" w:color="auto"/>
        <w:bottom w:val="none" w:sz="0" w:space="0" w:color="auto"/>
        <w:right w:val="none" w:sz="0" w:space="0" w:color="auto"/>
      </w:divBdr>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 w:id="1998879608">
      <w:bodyDiv w:val="1"/>
      <w:marLeft w:val="0"/>
      <w:marRight w:val="0"/>
      <w:marTop w:val="0"/>
      <w:marBottom w:val="0"/>
      <w:divBdr>
        <w:top w:val="none" w:sz="0" w:space="0" w:color="auto"/>
        <w:left w:val="none" w:sz="0" w:space="0" w:color="auto"/>
        <w:bottom w:val="none" w:sz="0" w:space="0" w:color="auto"/>
        <w:right w:val="none" w:sz="0" w:space="0" w:color="auto"/>
      </w:divBdr>
    </w:div>
    <w:div w:id="2003386746">
      <w:bodyDiv w:val="1"/>
      <w:marLeft w:val="0"/>
      <w:marRight w:val="0"/>
      <w:marTop w:val="0"/>
      <w:marBottom w:val="0"/>
      <w:divBdr>
        <w:top w:val="none" w:sz="0" w:space="0" w:color="auto"/>
        <w:left w:val="none" w:sz="0" w:space="0" w:color="auto"/>
        <w:bottom w:val="none" w:sz="0" w:space="0" w:color="auto"/>
        <w:right w:val="none" w:sz="0" w:space="0" w:color="auto"/>
      </w:divBdr>
    </w:div>
    <w:div w:id="2018194992">
      <w:bodyDiv w:val="1"/>
      <w:marLeft w:val="0"/>
      <w:marRight w:val="0"/>
      <w:marTop w:val="0"/>
      <w:marBottom w:val="0"/>
      <w:divBdr>
        <w:top w:val="none" w:sz="0" w:space="0" w:color="auto"/>
        <w:left w:val="none" w:sz="0" w:space="0" w:color="auto"/>
        <w:bottom w:val="none" w:sz="0" w:space="0" w:color="auto"/>
        <w:right w:val="none" w:sz="0" w:space="0" w:color="auto"/>
      </w:divBdr>
    </w:div>
    <w:div w:id="2053112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enuncias@pgr.gov.mz" TargetMode="External"/><Relationship Id="rId13" Type="http://schemas.openxmlformats.org/officeDocument/2006/relationships/hyperlink" Target="https://www.dw.com/pt-002/mo%C3%A7ambique-tribunal-concede-liberdade-provis%C3%B3ria-a-jornalista-arlindo-chissale/a-63646337"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opais.co.mz/podemos-denuncia-assassinato-de-mais-de-100-membros-e-simpatizantes/"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mnesty.org/en/latest/news/2025/02/mozambique-authorities-must-investigate-reports-of-more-than-300-unlawful-killings-during-post-election-protest-crackdown/"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www.facebook.com/pinnaclenews79" TargetMode="External"/><Relationship Id="rId4" Type="http://schemas.openxmlformats.org/officeDocument/2006/relationships/settings" Target="settings.xml"/><Relationship Id="rId9" Type="http://schemas.openxmlformats.org/officeDocument/2006/relationships/hyperlink" Target="https://www.misa.org.mz/index.php/destaques/noticias/334-misa-mocambique-solicita-investigacao-urgente-dos-ministerios-da-defesa-e-do-interior-sobre-o-desaparecimento-de-arlindo-chissale" TargetMode="External"/><Relationship Id="rId14" Type="http://schemas.openxmlformats.org/officeDocument/2006/relationships/header" Target="header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C00DE0-625E-4985-88A9-33BA073E393F}">
  <ds:schemaRefs>
    <ds:schemaRef ds:uri="http://schemas.openxmlformats.org/officeDocument/2006/bibliography"/>
  </ds:schemaRefs>
</ds:datastoreItem>
</file>

<file path=docMetadata/LabelInfo.xml><?xml version="1.0" encoding="utf-8"?>
<clbl:labelList xmlns:clbl="http://schemas.microsoft.com/office/2020/mipLabelMetadata">
  <clbl:label id="{c2dbf829-378d-44c1-b47a-1c043924ddf3}" enabled="0" method="" siteId="{c2dbf829-378d-44c1-b47a-1c043924ddf3}" removed="1"/>
</clbl:labelList>
</file>

<file path=docProps/app.xml><?xml version="1.0" encoding="utf-8"?>
<Properties xmlns="http://schemas.openxmlformats.org/officeDocument/2006/extended-properties" xmlns:vt="http://schemas.openxmlformats.org/officeDocument/2006/docPropsVTypes">
  <Template>Normal</Template>
  <TotalTime>0</TotalTime>
  <Pages>2</Pages>
  <Words>893</Words>
  <Characters>5095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2025-03-17T18:20:00Z</dcterms:created>
  <dcterms:modified xsi:type="dcterms:W3CDTF">2025-03-17T18:20:00Z</dcterms:modified>
</cp:coreProperties>
</file>